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18C" w:rsidRPr="00CB55DE" w:rsidRDefault="001F4D29" w:rsidP="009A318C">
      <w:pPr>
        <w:pStyle w:val="BasicParagraph"/>
        <w:ind w:left="1134"/>
        <w:rPr>
          <w:rFonts w:ascii="Century Gothic" w:hAnsi="Century Gothic" w:cs="Times New Roman"/>
          <w:b/>
          <w:bCs/>
          <w:sz w:val="20"/>
          <w:szCs w:val="20"/>
          <w:lang w:val="fr-FR"/>
        </w:rPr>
      </w:pPr>
      <w:r w:rsidRPr="00CB55DE">
        <w:rPr>
          <w:rFonts w:ascii="Century Gothic" w:hAnsi="Century Gothic" w:cs="Times New Roman"/>
          <w:b/>
          <w:bCs/>
          <w:sz w:val="20"/>
          <w:szCs w:val="20"/>
          <w:lang w:val="fr-FR"/>
        </w:rPr>
        <w:t xml:space="preserve">MODÈLE DE DEMANDE D’ADHÉSION, </w:t>
      </w:r>
    </w:p>
    <w:p w:rsidR="009A318C" w:rsidRPr="00CB55DE" w:rsidRDefault="001F4D29" w:rsidP="009A318C">
      <w:pPr>
        <w:pStyle w:val="BasicParagraph"/>
        <w:ind w:left="1134"/>
        <w:rPr>
          <w:rFonts w:ascii="Century Gothic" w:hAnsi="Century Gothic" w:cs="Times New Roman"/>
          <w:b/>
          <w:bCs/>
          <w:sz w:val="20"/>
          <w:szCs w:val="20"/>
          <w:lang w:val="fr-FR"/>
        </w:rPr>
      </w:pPr>
      <w:r w:rsidRPr="00CB55DE">
        <w:rPr>
          <w:rFonts w:ascii="Century Gothic" w:hAnsi="Century Gothic" w:cs="Times New Roman"/>
          <w:b/>
          <w:bCs/>
          <w:sz w:val="20"/>
          <w:szCs w:val="20"/>
          <w:lang w:val="fr-FR"/>
        </w:rPr>
        <w:t xml:space="preserve">À </w:t>
      </w:r>
      <w:r w:rsidR="009A318C" w:rsidRPr="00CB55DE">
        <w:rPr>
          <w:rFonts w:ascii="Century Gothic" w:hAnsi="Century Gothic" w:cs="Times New Roman"/>
          <w:b/>
          <w:bCs/>
          <w:sz w:val="20"/>
          <w:szCs w:val="20"/>
          <w:lang w:val="fr-FR"/>
        </w:rPr>
        <w:t xml:space="preserve">établir sur le papier à entête de la société concernée </w:t>
      </w:r>
    </w:p>
    <w:p w:rsidR="009A318C" w:rsidRPr="00CB55DE" w:rsidRDefault="009A318C" w:rsidP="009A318C">
      <w:pPr>
        <w:pStyle w:val="BasicParagraph"/>
        <w:ind w:left="1134"/>
        <w:rPr>
          <w:rFonts w:ascii="Century Gothic" w:hAnsi="Century Gothic" w:cs="Times New Roman"/>
          <w:b/>
          <w:bCs/>
          <w:sz w:val="20"/>
          <w:szCs w:val="20"/>
          <w:lang w:val="fr-FR"/>
        </w:rPr>
      </w:pPr>
      <w:r w:rsidRPr="00CB55DE">
        <w:rPr>
          <w:rFonts w:ascii="Century Gothic" w:hAnsi="Century Gothic" w:cs="Times New Roman"/>
          <w:b/>
          <w:bCs/>
          <w:sz w:val="20"/>
          <w:szCs w:val="20"/>
          <w:lang w:val="fr-FR"/>
        </w:rPr>
        <w:t>Ou à envoyer par mail</w:t>
      </w:r>
    </w:p>
    <w:p w:rsidR="00F73B13" w:rsidRPr="00CB55DE" w:rsidRDefault="00F73B13" w:rsidP="001F4D29">
      <w:pPr>
        <w:pStyle w:val="BasicParagraph"/>
        <w:ind w:left="1418"/>
        <w:rPr>
          <w:rFonts w:ascii="Century Gothic" w:hAnsi="Century Gothic" w:cs="Times New Roman"/>
          <w:b/>
          <w:bCs/>
          <w:sz w:val="20"/>
          <w:szCs w:val="20"/>
          <w:lang w:val="fr-FR"/>
        </w:rPr>
      </w:pPr>
    </w:p>
    <w:p w:rsidR="00287DE5" w:rsidRPr="00CB55DE" w:rsidRDefault="00287DE5" w:rsidP="001F4D29">
      <w:pPr>
        <w:pStyle w:val="BasicParagraph"/>
        <w:ind w:left="1418"/>
        <w:rPr>
          <w:rFonts w:ascii="Century Gothic" w:hAnsi="Century Gothic" w:cs="Times New Roman"/>
          <w:b/>
          <w:bCs/>
          <w:sz w:val="20"/>
          <w:szCs w:val="20"/>
          <w:lang w:val="fr-FR"/>
        </w:rPr>
      </w:pPr>
    </w:p>
    <w:p w:rsidR="001F4D29" w:rsidRPr="00CB55DE" w:rsidRDefault="001F4D29" w:rsidP="001F4D29">
      <w:pPr>
        <w:pStyle w:val="BasicParagraph"/>
        <w:ind w:left="5760" w:firstLine="720"/>
        <w:rPr>
          <w:rFonts w:ascii="Century Gothic" w:hAnsi="Century Gothic" w:cs="Times New Roman"/>
          <w:b/>
          <w:bCs/>
          <w:sz w:val="20"/>
          <w:szCs w:val="20"/>
          <w:lang w:val="fr-FR"/>
        </w:rPr>
      </w:pPr>
      <w:r w:rsidRPr="00CB55DE">
        <w:rPr>
          <w:rFonts w:ascii="Century Gothic" w:hAnsi="Century Gothic" w:cs="Times New Roman"/>
          <w:b/>
          <w:bCs/>
          <w:sz w:val="20"/>
          <w:szCs w:val="20"/>
          <w:lang w:val="fr-FR"/>
        </w:rPr>
        <w:t>Monsieur le Président</w:t>
      </w:r>
    </w:p>
    <w:p w:rsidR="001F4D29" w:rsidRPr="00CB55DE" w:rsidRDefault="001F4D29" w:rsidP="001F4D29">
      <w:pPr>
        <w:pStyle w:val="BasicParagraph"/>
        <w:ind w:firstLine="6521"/>
        <w:rPr>
          <w:rFonts w:ascii="Century Gothic" w:hAnsi="Century Gothic" w:cs="Times New Roman"/>
          <w:sz w:val="20"/>
          <w:szCs w:val="20"/>
          <w:lang w:val="fr-FR"/>
        </w:rPr>
      </w:pPr>
      <w:proofErr w:type="spellStart"/>
      <w:r w:rsidRPr="00CB55DE">
        <w:rPr>
          <w:rFonts w:ascii="Century Gothic" w:hAnsi="Century Gothic" w:cs="Times New Roman"/>
          <w:sz w:val="20"/>
          <w:szCs w:val="20"/>
          <w:lang w:val="fr-FR"/>
        </w:rPr>
        <w:t>ADIVbois</w:t>
      </w:r>
      <w:proofErr w:type="spellEnd"/>
    </w:p>
    <w:p w:rsidR="001F4D29" w:rsidRPr="00CB55DE" w:rsidRDefault="001F4D29" w:rsidP="001F4D29">
      <w:pPr>
        <w:pStyle w:val="BasicParagraph"/>
        <w:ind w:firstLine="6521"/>
        <w:rPr>
          <w:rFonts w:ascii="Century Gothic" w:hAnsi="Century Gothic" w:cs="Times New Roman"/>
          <w:sz w:val="20"/>
          <w:szCs w:val="20"/>
          <w:lang w:val="fr-FR"/>
        </w:rPr>
      </w:pPr>
      <w:r w:rsidRPr="00CB55DE">
        <w:rPr>
          <w:rFonts w:ascii="Century Gothic" w:hAnsi="Century Gothic" w:cs="Times New Roman"/>
          <w:sz w:val="20"/>
          <w:szCs w:val="20"/>
          <w:lang w:val="fr-FR"/>
        </w:rPr>
        <w:t>120 avenue Ledru-Rollin</w:t>
      </w:r>
    </w:p>
    <w:p w:rsidR="001F4D29" w:rsidRPr="00CB55DE" w:rsidRDefault="001F4D29" w:rsidP="001F4D29">
      <w:pPr>
        <w:pStyle w:val="BasicParagraph"/>
        <w:ind w:firstLine="6521"/>
        <w:rPr>
          <w:rFonts w:ascii="Century Gothic" w:hAnsi="Century Gothic" w:cs="Times New Roman"/>
          <w:sz w:val="20"/>
          <w:szCs w:val="20"/>
          <w:lang w:val="fr-FR"/>
        </w:rPr>
      </w:pPr>
      <w:r w:rsidRPr="00CB55DE">
        <w:rPr>
          <w:rFonts w:ascii="Century Gothic" w:hAnsi="Century Gothic" w:cs="Times New Roman"/>
          <w:sz w:val="20"/>
          <w:szCs w:val="20"/>
          <w:lang w:val="fr-FR"/>
        </w:rPr>
        <w:t>75011 PARIS</w:t>
      </w:r>
    </w:p>
    <w:p w:rsidR="00F73B13" w:rsidRPr="00CB55DE" w:rsidRDefault="00F73B13" w:rsidP="001F4D29">
      <w:pPr>
        <w:pStyle w:val="BasicParagraph"/>
        <w:ind w:firstLine="6521"/>
        <w:rPr>
          <w:rFonts w:ascii="Century Gothic" w:hAnsi="Century Gothic" w:cs="Times New Roman"/>
          <w:sz w:val="20"/>
          <w:szCs w:val="20"/>
          <w:lang w:val="fr-FR"/>
        </w:rPr>
      </w:pPr>
    </w:p>
    <w:p w:rsidR="00287DE5" w:rsidRPr="00CB55DE" w:rsidRDefault="001F4D29" w:rsidP="001F4D29">
      <w:pPr>
        <w:pStyle w:val="BasicParagraph"/>
        <w:ind w:firstLine="6521"/>
        <w:rPr>
          <w:rFonts w:ascii="Century Gothic" w:hAnsi="Century Gothic" w:cs="Times New Roman"/>
          <w:sz w:val="20"/>
          <w:szCs w:val="20"/>
          <w:lang w:val="fr-FR"/>
        </w:rPr>
      </w:pPr>
      <w:r w:rsidRPr="00CB55DE">
        <w:rPr>
          <w:rFonts w:ascii="Century Gothic" w:hAnsi="Century Gothic" w:cs="Times New Roman"/>
          <w:sz w:val="20"/>
          <w:szCs w:val="20"/>
          <w:lang w:val="fr-FR"/>
        </w:rPr>
        <w:t xml:space="preserve">Le </w:t>
      </w:r>
      <w:r w:rsidRPr="00CB55DE">
        <w:rPr>
          <w:rFonts w:ascii="Century Gothic" w:hAnsi="Century Gothic" w:cs="Times New Roman"/>
          <w:color w:val="C69A1A"/>
          <w:sz w:val="20"/>
          <w:szCs w:val="20"/>
          <w:lang w:val="fr-FR"/>
        </w:rPr>
        <w:t>(date)</w:t>
      </w:r>
      <w:r w:rsidR="00B6424E" w:rsidRPr="00CB55DE">
        <w:rPr>
          <w:rFonts w:ascii="Century Gothic" w:hAnsi="Century Gothic" w:cs="Times New Roman"/>
          <w:sz w:val="20"/>
          <w:szCs w:val="20"/>
          <w:lang w:val="fr-FR"/>
        </w:rPr>
        <w:t xml:space="preserve">, </w:t>
      </w:r>
      <w:r w:rsidRPr="00CB55DE">
        <w:rPr>
          <w:rFonts w:ascii="Century Gothic" w:hAnsi="Century Gothic" w:cs="Times New Roman"/>
          <w:sz w:val="20"/>
          <w:szCs w:val="20"/>
          <w:lang w:val="fr-FR"/>
        </w:rPr>
        <w:t xml:space="preserve">à </w:t>
      </w:r>
      <w:r w:rsidRPr="00CB55DE">
        <w:rPr>
          <w:rFonts w:ascii="Century Gothic" w:hAnsi="Century Gothic" w:cs="Times New Roman"/>
          <w:color w:val="C69A1A"/>
          <w:sz w:val="20"/>
          <w:szCs w:val="20"/>
          <w:lang w:val="fr-FR"/>
        </w:rPr>
        <w:t>(lieu)</w:t>
      </w:r>
    </w:p>
    <w:sdt>
      <w:sdtPr>
        <w:rPr>
          <w:rFonts w:ascii="Century Gothic" w:hAnsi="Century Gothic" w:cs="Times New Roman"/>
          <w:lang w:val="fr-FR"/>
        </w:rPr>
        <w:id w:val="23717196"/>
        <w:placeholder>
          <w:docPart w:val="D3A3008E3C823A469792BEDBD23F4966"/>
        </w:placeholder>
      </w:sdtPr>
      <w:sdtContent>
        <w:p w:rsidR="001F4D29" w:rsidRPr="00CB55DE" w:rsidRDefault="001F4D29" w:rsidP="001F4D29">
          <w:pPr>
            <w:pStyle w:val="Corpsdetexte"/>
            <w:ind w:left="1134" w:right="-294"/>
            <w:jc w:val="both"/>
            <w:rPr>
              <w:rFonts w:ascii="Century Gothic" w:hAnsi="Century Gothic" w:cs="Times New Roman"/>
              <w:lang w:val="fr-FR"/>
            </w:rPr>
          </w:pPr>
          <w:r w:rsidRPr="00CB55DE">
            <w:rPr>
              <w:rFonts w:ascii="Century Gothic" w:hAnsi="Century Gothic" w:cs="Times New Roman"/>
              <w:lang w:val="fr-FR"/>
            </w:rPr>
            <w:t>Monsieur le Président,</w:t>
          </w:r>
        </w:p>
        <w:p w:rsidR="001F4D29" w:rsidRPr="00CB55DE" w:rsidRDefault="001F4D29" w:rsidP="001F4D29">
          <w:pPr>
            <w:pStyle w:val="Corpsdetexte"/>
            <w:ind w:left="1134" w:right="-294"/>
            <w:jc w:val="both"/>
            <w:rPr>
              <w:rFonts w:ascii="Century Gothic" w:hAnsi="Century Gothic" w:cs="Times New Roman"/>
              <w:lang w:val="fr-FR"/>
            </w:rPr>
          </w:pPr>
          <w:r w:rsidRPr="00CB55DE">
            <w:rPr>
              <w:rFonts w:ascii="Century Gothic" w:hAnsi="Century Gothic" w:cs="Times New Roman"/>
              <w:lang w:val="fr-FR"/>
            </w:rPr>
            <w:t xml:space="preserve">Je soussigné, </w:t>
          </w:r>
          <w:r w:rsidRPr="00CB55DE">
            <w:rPr>
              <w:rFonts w:ascii="Century Gothic" w:hAnsi="Century Gothic" w:cs="Times New Roman"/>
              <w:color w:val="C69A1A"/>
              <w:lang w:val="fr-FR"/>
            </w:rPr>
            <w:t>(NOM, Prénom)</w:t>
          </w:r>
          <w:r w:rsidRPr="00CB55DE">
            <w:rPr>
              <w:rFonts w:ascii="Century Gothic" w:hAnsi="Century Gothic" w:cs="Times New Roman"/>
              <w:lang w:val="fr-FR"/>
            </w:rPr>
            <w:t xml:space="preserve"> agissant en qualité de </w:t>
          </w:r>
          <w:r w:rsidRPr="00CB55DE">
            <w:rPr>
              <w:rFonts w:ascii="Century Gothic" w:hAnsi="Century Gothic" w:cs="Times New Roman"/>
              <w:color w:val="C69A1A"/>
              <w:lang w:val="fr-FR"/>
            </w:rPr>
            <w:t>(fonctions)</w:t>
          </w:r>
          <w:r w:rsidRPr="00CB55DE">
            <w:rPr>
              <w:rFonts w:ascii="Century Gothic" w:hAnsi="Century Gothic" w:cs="Times New Roman"/>
              <w:lang w:val="fr-FR"/>
            </w:rPr>
            <w:t xml:space="preserve">, sollicite l’adhésion de </w:t>
          </w:r>
          <w:r w:rsidRPr="00CB55DE">
            <w:rPr>
              <w:rFonts w:ascii="Century Gothic" w:hAnsi="Century Gothic" w:cs="Times New Roman"/>
              <w:color w:val="C69A1A"/>
              <w:lang w:val="fr-FR"/>
            </w:rPr>
            <w:t>(raison sociale)</w:t>
          </w:r>
          <w:r w:rsidRPr="00CB55DE">
            <w:rPr>
              <w:rFonts w:ascii="Century Gothic" w:hAnsi="Century Gothic" w:cs="Times New Roman"/>
              <w:lang w:val="fr-FR"/>
            </w:rPr>
            <w:t xml:space="preserve"> à l’association </w:t>
          </w:r>
          <w:proofErr w:type="spellStart"/>
          <w:r w:rsidRPr="00CB55DE">
            <w:rPr>
              <w:rFonts w:ascii="Century Gothic" w:hAnsi="Century Gothic" w:cs="Times New Roman"/>
              <w:lang w:val="fr-FR"/>
            </w:rPr>
            <w:t>ADIVbois</w:t>
          </w:r>
          <w:proofErr w:type="spellEnd"/>
          <w:r w:rsidRPr="00CB55DE">
            <w:rPr>
              <w:rFonts w:ascii="Century Gothic" w:hAnsi="Century Gothic" w:cs="Times New Roman"/>
              <w:lang w:val="fr-FR"/>
            </w:rPr>
            <w:t xml:space="preserve"> à compter du </w:t>
          </w:r>
          <w:r w:rsidR="00B6424E" w:rsidRPr="00CB55DE">
            <w:rPr>
              <w:rFonts w:ascii="Century Gothic" w:hAnsi="Century Gothic" w:cs="Times New Roman"/>
              <w:color w:val="C69A1A"/>
              <w:lang w:val="fr-FR"/>
            </w:rPr>
            <w:t>(date)</w:t>
          </w:r>
          <w:r w:rsidR="00F86E60" w:rsidRPr="00CB55DE">
            <w:rPr>
              <w:rFonts w:ascii="Century Gothic" w:hAnsi="Century Gothic" w:cs="Times New Roman"/>
              <w:color w:val="C69A1A"/>
              <w:lang w:val="fr-FR"/>
            </w:rPr>
            <w:t xml:space="preserve"> </w:t>
          </w:r>
          <w:r w:rsidR="00DA2937" w:rsidRPr="00CB55DE">
            <w:rPr>
              <w:rFonts w:ascii="Century Gothic" w:hAnsi="Century Gothic" w:cs="Times New Roman"/>
              <w:lang w:val="fr-FR"/>
            </w:rPr>
            <w:t>en qualité de Membre.</w:t>
          </w:r>
        </w:p>
        <w:p w:rsidR="004C011D" w:rsidRPr="00CB55DE" w:rsidRDefault="001F4D29" w:rsidP="00AE4A85">
          <w:pPr>
            <w:pStyle w:val="Corpsdetexte"/>
            <w:ind w:left="1134" w:right="-294"/>
            <w:jc w:val="both"/>
            <w:rPr>
              <w:rFonts w:ascii="Century Gothic" w:hAnsi="Century Gothic" w:cs="Times New Roman"/>
              <w:lang w:val="fr-FR"/>
            </w:rPr>
          </w:pPr>
          <w:r w:rsidRPr="00CB55DE">
            <w:rPr>
              <w:rFonts w:ascii="Century Gothic" w:hAnsi="Century Gothic" w:cs="Times New Roman"/>
              <w:lang w:val="fr-FR"/>
            </w:rPr>
            <w:t>Nous joign</w:t>
          </w:r>
          <w:r w:rsidR="00F172B0">
            <w:rPr>
              <w:rFonts w:ascii="Century Gothic" w:hAnsi="Century Gothic" w:cs="Times New Roman"/>
              <w:lang w:val="fr-FR"/>
            </w:rPr>
            <w:t>ons à ce courrier les annexes dû</w:t>
          </w:r>
          <w:r w:rsidRPr="00CB55DE">
            <w:rPr>
              <w:rFonts w:ascii="Century Gothic" w:hAnsi="Century Gothic" w:cs="Times New Roman"/>
              <w:lang w:val="fr-FR"/>
            </w:rPr>
            <w:t xml:space="preserve">ment </w:t>
          </w:r>
          <w:r w:rsidR="009B2238" w:rsidRPr="00CB55DE">
            <w:rPr>
              <w:rFonts w:ascii="Century Gothic" w:hAnsi="Century Gothic" w:cs="Times New Roman"/>
              <w:lang w:val="fr-FR"/>
            </w:rPr>
            <w:t>renseignées</w:t>
          </w:r>
          <w:r w:rsidR="004C011D" w:rsidRPr="00CB55DE">
            <w:rPr>
              <w:rFonts w:ascii="Century Gothic" w:hAnsi="Century Gothic" w:cs="Times New Roman"/>
              <w:lang w:val="fr-FR"/>
            </w:rPr>
            <w:t>.</w:t>
          </w:r>
        </w:p>
        <w:p w:rsidR="00EE0F3D" w:rsidRPr="00CB55DE" w:rsidRDefault="00EE0F3D" w:rsidP="00EE0F3D">
          <w:pPr>
            <w:pStyle w:val="Corpsdetexte"/>
            <w:ind w:left="1134" w:right="-294"/>
            <w:jc w:val="both"/>
            <w:rPr>
              <w:rFonts w:ascii="Century Gothic" w:hAnsi="Century Gothic" w:cs="Times New Roman"/>
              <w:color w:val="C69A1A"/>
              <w:lang w:val="fr-FR"/>
            </w:rPr>
          </w:pPr>
          <w:r w:rsidRPr="00CB55DE">
            <w:rPr>
              <w:rFonts w:ascii="Century Gothic" w:hAnsi="Century Gothic" w:cs="Times New Roman"/>
              <w:color w:val="C69A1A"/>
              <w:lang w:val="fr-FR"/>
            </w:rPr>
            <w:t>Nous vous adressons directement un chèque d’un montant de … en règlement de la cotisation</w:t>
          </w:r>
          <w:r w:rsidR="00FA3C88" w:rsidRPr="00CB55DE">
            <w:rPr>
              <w:rFonts w:ascii="Century Gothic" w:hAnsi="Century Gothic" w:cs="Times New Roman"/>
              <w:color w:val="C69A1A"/>
              <w:lang w:val="fr-FR"/>
            </w:rPr>
            <w:t>, conformément au barème de cotisation que nous avons bien reçu</w:t>
          </w:r>
          <w:r w:rsidRPr="00CB55DE">
            <w:rPr>
              <w:rFonts w:ascii="Century Gothic" w:hAnsi="Century Gothic" w:cs="Times New Roman"/>
              <w:color w:val="C69A1A"/>
              <w:lang w:val="fr-FR"/>
            </w:rPr>
            <w:t>.</w:t>
          </w:r>
        </w:p>
        <w:p w:rsidR="00EE0F3D" w:rsidRPr="00CB55DE" w:rsidRDefault="00EE0F3D" w:rsidP="00EE0F3D">
          <w:pPr>
            <w:pStyle w:val="Corpsdetexte"/>
            <w:ind w:left="1134" w:right="-294"/>
            <w:jc w:val="both"/>
            <w:rPr>
              <w:rFonts w:ascii="Century Gothic" w:hAnsi="Century Gothic" w:cs="Times New Roman"/>
              <w:color w:val="C69A1A"/>
              <w:lang w:val="fr-FR"/>
            </w:rPr>
          </w:pPr>
          <w:r w:rsidRPr="00CB55DE">
            <w:rPr>
              <w:rFonts w:ascii="Century Gothic" w:hAnsi="Century Gothic" w:cs="Times New Roman"/>
              <w:color w:val="C69A1A"/>
              <w:lang w:val="fr-FR"/>
            </w:rPr>
            <w:t>Ou :</w:t>
          </w:r>
        </w:p>
        <w:p w:rsidR="00EE0F3D" w:rsidRPr="00CB55DE" w:rsidRDefault="00EE0F3D" w:rsidP="00EE0F3D">
          <w:pPr>
            <w:pStyle w:val="Corpsdetexte"/>
            <w:ind w:left="1134" w:right="-294"/>
            <w:jc w:val="both"/>
            <w:rPr>
              <w:rFonts w:ascii="Century Gothic" w:hAnsi="Century Gothic" w:cs="Times New Roman"/>
              <w:color w:val="C69A1A"/>
              <w:lang w:val="fr-FR"/>
            </w:rPr>
          </w:pPr>
          <w:r w:rsidRPr="00CB55DE">
            <w:rPr>
              <w:rFonts w:ascii="Century Gothic" w:hAnsi="Century Gothic" w:cs="Times New Roman"/>
              <w:color w:val="C69A1A"/>
              <w:lang w:val="fr-FR"/>
            </w:rPr>
            <w:t>Nous restons</w:t>
          </w:r>
          <w:r w:rsidR="00153075" w:rsidRPr="00CB55DE">
            <w:rPr>
              <w:rFonts w:ascii="Century Gothic" w:hAnsi="Century Gothic" w:cs="Times New Roman"/>
              <w:color w:val="C69A1A"/>
              <w:lang w:val="fr-FR"/>
            </w:rPr>
            <w:t xml:space="preserve"> dans</w:t>
          </w:r>
          <w:r w:rsidRPr="00CB55DE">
            <w:rPr>
              <w:rFonts w:ascii="Century Gothic" w:hAnsi="Century Gothic" w:cs="Times New Roman"/>
              <w:color w:val="C69A1A"/>
              <w:lang w:val="fr-FR"/>
            </w:rPr>
            <w:t xml:space="preserve"> l’atte</w:t>
          </w:r>
          <w:r w:rsidR="00FA3C88" w:rsidRPr="00CB55DE">
            <w:rPr>
              <w:rFonts w:ascii="Century Gothic" w:hAnsi="Century Gothic" w:cs="Times New Roman"/>
              <w:color w:val="C69A1A"/>
              <w:lang w:val="fr-FR"/>
            </w:rPr>
            <w:t>nte de votre appel à cotisation, conformément au barème de cotisation que nous avons bien reçu.</w:t>
          </w:r>
        </w:p>
        <w:p w:rsidR="001F4D29" w:rsidRPr="00CB55DE" w:rsidRDefault="00EE0F3D" w:rsidP="00EE0F3D">
          <w:pPr>
            <w:pStyle w:val="Corpsdetexte"/>
            <w:ind w:left="1134" w:right="-294"/>
            <w:jc w:val="both"/>
            <w:rPr>
              <w:rFonts w:ascii="Century Gothic" w:hAnsi="Century Gothic" w:cs="Times New Roman"/>
              <w:lang w:val="fr-FR"/>
            </w:rPr>
          </w:pPr>
          <w:r w:rsidRPr="00CB55DE">
            <w:rPr>
              <w:rFonts w:ascii="Century Gothic" w:hAnsi="Century Gothic" w:cs="Times New Roman"/>
              <w:color w:val="auto"/>
              <w:lang w:val="fr-FR"/>
            </w:rPr>
            <w:t>N</w:t>
          </w:r>
          <w:r w:rsidR="001F4D29" w:rsidRPr="00CB55DE">
            <w:rPr>
              <w:rFonts w:ascii="Century Gothic" w:hAnsi="Century Gothic" w:cs="Times New Roman"/>
              <w:color w:val="auto"/>
              <w:lang w:val="fr-FR"/>
            </w:rPr>
            <w:t xml:space="preserve">ous </w:t>
          </w:r>
          <w:r w:rsidR="001F4D29" w:rsidRPr="00CB55DE">
            <w:rPr>
              <w:rFonts w:ascii="Century Gothic" w:hAnsi="Century Gothic" w:cs="Times New Roman"/>
              <w:lang w:val="fr-FR"/>
            </w:rPr>
            <w:t xml:space="preserve">nous </w:t>
          </w:r>
          <w:r w:rsidR="00F172B0">
            <w:rPr>
              <w:rFonts w:ascii="Century Gothic" w:hAnsi="Century Gothic" w:cs="Times New Roman"/>
              <w:lang w:val="fr-FR"/>
            </w:rPr>
            <w:t>engageons à nous conformer aux s</w:t>
          </w:r>
          <w:r w:rsidR="001F4D29" w:rsidRPr="00CB55DE">
            <w:rPr>
              <w:rFonts w:ascii="Century Gothic" w:hAnsi="Century Gothic" w:cs="Times New Roman"/>
              <w:lang w:val="fr-FR"/>
            </w:rPr>
            <w:t xml:space="preserve">tatuts et aux décisions prises lors des Assemblées Générales de l’association, et à participer </w:t>
          </w:r>
          <w:r w:rsidR="00F172B0">
            <w:rPr>
              <w:rFonts w:ascii="Century Gothic" w:hAnsi="Century Gothic" w:cs="Times New Roman"/>
              <w:lang w:val="fr-FR"/>
            </w:rPr>
            <w:t>à la vie</w:t>
          </w:r>
          <w:r w:rsidR="001F4D29" w:rsidRPr="00CB55DE">
            <w:rPr>
              <w:rFonts w:ascii="Century Gothic" w:hAnsi="Century Gothic" w:cs="Times New Roman"/>
              <w:lang w:val="fr-FR"/>
            </w:rPr>
            <w:t xml:space="preserve"> de l’association : les Immeubles à Vivre Bois.</w:t>
          </w:r>
        </w:p>
        <w:p w:rsidR="001F4D29" w:rsidRPr="00CB55DE" w:rsidRDefault="001F4D29" w:rsidP="001F4D29">
          <w:pPr>
            <w:pStyle w:val="Corpsdetexte"/>
            <w:ind w:left="1134" w:right="-294"/>
            <w:jc w:val="both"/>
            <w:rPr>
              <w:rFonts w:ascii="Century Gothic" w:hAnsi="Century Gothic" w:cs="Times New Roman"/>
              <w:lang w:val="fr-FR"/>
            </w:rPr>
          </w:pPr>
          <w:r w:rsidRPr="00CB55DE">
            <w:rPr>
              <w:rFonts w:ascii="Century Gothic" w:hAnsi="Century Gothic" w:cs="Times New Roman"/>
              <w:lang w:val="fr-FR"/>
            </w:rPr>
            <w:t>Veuillez agréer, Monsieur le Président, l’expression de nos salutations distinguées.</w:t>
          </w:r>
        </w:p>
        <w:p w:rsidR="00CB55DE" w:rsidRDefault="00CB55DE" w:rsidP="000C23C4">
          <w:pPr>
            <w:pStyle w:val="Corpsdetexte"/>
            <w:tabs>
              <w:tab w:val="left" w:pos="7920"/>
            </w:tabs>
            <w:ind w:left="1134" w:right="-294"/>
            <w:jc w:val="both"/>
            <w:rPr>
              <w:rFonts w:ascii="Century Gothic" w:hAnsi="Century Gothic" w:cs="Times New Roman"/>
              <w:lang w:val="fr-FR"/>
            </w:rPr>
          </w:pPr>
        </w:p>
        <w:p w:rsidR="00CB55DE" w:rsidRDefault="00CB55DE" w:rsidP="000C23C4">
          <w:pPr>
            <w:pStyle w:val="Corpsdetexte"/>
            <w:tabs>
              <w:tab w:val="left" w:pos="7920"/>
            </w:tabs>
            <w:ind w:left="1134" w:right="-294"/>
            <w:jc w:val="both"/>
            <w:rPr>
              <w:rFonts w:ascii="Century Gothic" w:hAnsi="Century Gothic" w:cs="Times New Roman"/>
              <w:lang w:val="fr-FR"/>
            </w:rPr>
          </w:pPr>
        </w:p>
        <w:p w:rsidR="001F4D29" w:rsidRPr="00CB55DE" w:rsidRDefault="000C23C4" w:rsidP="000C23C4">
          <w:pPr>
            <w:pStyle w:val="Corpsdetexte"/>
            <w:tabs>
              <w:tab w:val="left" w:pos="7920"/>
            </w:tabs>
            <w:ind w:left="1134" w:right="-294"/>
            <w:jc w:val="both"/>
            <w:rPr>
              <w:rFonts w:ascii="Century Gothic" w:hAnsi="Century Gothic" w:cs="Times New Roman"/>
              <w:lang w:val="fr-FR"/>
            </w:rPr>
          </w:pPr>
          <w:r w:rsidRPr="00CB55DE">
            <w:rPr>
              <w:rFonts w:ascii="Century Gothic" w:hAnsi="Century Gothic" w:cs="Times New Roman"/>
              <w:lang w:val="fr-FR"/>
            </w:rPr>
            <w:t>Cachet de l’entreprise</w:t>
          </w:r>
          <w:r w:rsidRPr="00CB55DE">
            <w:rPr>
              <w:rFonts w:ascii="Century Gothic" w:hAnsi="Century Gothic" w:cs="Times New Roman"/>
              <w:lang w:val="fr-FR"/>
            </w:rPr>
            <w:tab/>
          </w:r>
          <w:r w:rsidR="001F4D29" w:rsidRPr="00CB55DE">
            <w:rPr>
              <w:rFonts w:ascii="Century Gothic" w:hAnsi="Century Gothic" w:cs="Times New Roman"/>
              <w:lang w:val="fr-FR"/>
            </w:rPr>
            <w:t>Signature</w:t>
          </w:r>
        </w:p>
        <w:p w:rsidR="00DA2937" w:rsidRPr="00CB55DE" w:rsidRDefault="00DA2937">
          <w:pPr>
            <w:rPr>
              <w:rFonts w:ascii="Century Gothic" w:hAnsi="Century Gothic" w:cs="Times New Roman"/>
              <w:szCs w:val="20"/>
              <w:lang w:val="fr-FR"/>
            </w:rPr>
          </w:pPr>
          <w:r w:rsidRPr="00CB55DE">
            <w:rPr>
              <w:rFonts w:ascii="Century Gothic" w:hAnsi="Century Gothic" w:cs="Times New Roman"/>
              <w:szCs w:val="20"/>
              <w:lang w:val="fr-FR"/>
            </w:rPr>
            <w:br w:type="page"/>
          </w:r>
        </w:p>
        <w:p w:rsidR="004C011D" w:rsidRPr="00CB55DE" w:rsidRDefault="004C011D" w:rsidP="004C011D">
          <w:pPr>
            <w:ind w:left="1134"/>
            <w:rPr>
              <w:rFonts w:ascii="Century Gothic" w:hAnsi="Century Gothic" w:cs="Times New Roman"/>
              <w:b/>
              <w:bCs/>
              <w:szCs w:val="20"/>
              <w:lang w:val="fr-FR"/>
            </w:rPr>
          </w:pPr>
          <w:r w:rsidRPr="00CB55DE">
            <w:rPr>
              <w:rFonts w:ascii="Century Gothic" w:hAnsi="Century Gothic" w:cs="Times New Roman"/>
              <w:b/>
              <w:bCs/>
              <w:szCs w:val="20"/>
              <w:lang w:val="fr-FR"/>
            </w:rPr>
            <w:t>ANNEXE 1 – COLLÈGES ET COMMISSIONS</w:t>
          </w:r>
        </w:p>
        <w:p w:rsidR="004C011D" w:rsidRPr="00CB55DE" w:rsidRDefault="004C011D" w:rsidP="004C011D">
          <w:pPr>
            <w:pStyle w:val="BasicParagraph"/>
            <w:jc w:val="both"/>
            <w:rPr>
              <w:rFonts w:ascii="Century Gothic" w:hAnsi="Century Gothic" w:cs="Times New Roman"/>
              <w:sz w:val="20"/>
              <w:szCs w:val="20"/>
              <w:lang w:val="fr-FR"/>
            </w:rPr>
          </w:pPr>
        </w:p>
        <w:sdt>
          <w:sdtPr>
            <w:rPr>
              <w:rFonts w:ascii="Century Gothic" w:hAnsi="Century Gothic" w:cs="Times New Roman"/>
              <w:szCs w:val="22"/>
              <w:lang w:val="fr-FR"/>
            </w:rPr>
            <w:id w:val="-363126140"/>
            <w:placeholder>
              <w:docPart w:val="0D5EF4D0EFE54773BDB0AEA3DA7020A6"/>
            </w:placeholder>
          </w:sdtPr>
          <w:sdtContent>
            <w:p w:rsidR="004C011D" w:rsidRPr="00CB55DE" w:rsidRDefault="004C011D" w:rsidP="004C011D">
              <w:pPr>
                <w:pStyle w:val="Corpsdetexte"/>
                <w:ind w:left="1134" w:right="-294"/>
                <w:jc w:val="both"/>
                <w:rPr>
                  <w:rFonts w:ascii="Century Gothic" w:hAnsi="Century Gothic" w:cs="Times New Roman"/>
                  <w:lang w:val="fr-FR"/>
                </w:rPr>
              </w:pPr>
              <w:r w:rsidRPr="00814F1D">
                <w:rPr>
                  <w:rFonts w:ascii="Century Gothic" w:hAnsi="Century Gothic" w:cs="Times New Roman"/>
                  <w:b/>
                  <w:lang w:val="fr-FR"/>
                </w:rPr>
                <w:t>COLLEGES DES MEMBRES D’</w:t>
              </w:r>
              <w:proofErr w:type="spellStart"/>
              <w:r w:rsidRPr="00814F1D">
                <w:rPr>
                  <w:rFonts w:ascii="Century Gothic" w:hAnsi="Century Gothic" w:cs="Times New Roman"/>
                  <w:b/>
                  <w:lang w:val="fr-FR"/>
                </w:rPr>
                <w:t>ADIVbois</w:t>
              </w:r>
              <w:proofErr w:type="spellEnd"/>
              <w:r w:rsidRPr="00814F1D">
                <w:rPr>
                  <w:rFonts w:ascii="Century Gothic" w:hAnsi="Century Gothic" w:cs="Times New Roman"/>
                  <w:b/>
                  <w:lang w:val="fr-FR"/>
                </w:rPr>
                <w:t> :</w:t>
              </w:r>
              <w:r w:rsidRPr="00CB55DE">
                <w:rPr>
                  <w:rFonts w:ascii="Century Gothic" w:hAnsi="Century Gothic" w:cs="Times New Roman"/>
                  <w:lang w:val="fr-FR"/>
                </w:rPr>
                <w:t xml:space="preserve"> </w:t>
              </w:r>
            </w:p>
            <w:p w:rsidR="004C011D" w:rsidRPr="00CB55DE" w:rsidRDefault="004C011D" w:rsidP="004C011D">
              <w:pPr>
                <w:pStyle w:val="Corpsdetexte"/>
                <w:spacing w:before="120"/>
                <w:ind w:left="1134" w:right="-295"/>
                <w:jc w:val="both"/>
                <w:rPr>
                  <w:rFonts w:ascii="Century Gothic" w:hAnsi="Century Gothic" w:cs="Times New Roman"/>
                  <w:lang w:val="fr-FR"/>
                </w:rPr>
              </w:pPr>
              <w:r w:rsidRPr="00CB55DE">
                <w:rPr>
                  <w:rFonts w:ascii="Century Gothic" w:hAnsi="Century Gothic" w:cs="Times New Roman"/>
                  <w:lang w:val="fr-FR"/>
                </w:rPr>
                <w:t xml:space="preserve">Merci d’indiquer ci-dessous le collège auquel </w:t>
              </w:r>
              <w:r w:rsidR="00F172B0">
                <w:rPr>
                  <w:rFonts w:ascii="Century Gothic" w:hAnsi="Century Gothic" w:cs="Times New Roman"/>
                  <w:lang w:val="fr-FR"/>
                </w:rPr>
                <w:t>vous souhaitez être</w:t>
              </w:r>
              <w:r w:rsidRPr="00CB55DE">
                <w:rPr>
                  <w:rFonts w:ascii="Century Gothic" w:hAnsi="Century Gothic" w:cs="Times New Roman"/>
                  <w:lang w:val="fr-FR"/>
                </w:rPr>
                <w:t xml:space="preserve"> rattach</w:t>
              </w:r>
              <w:r w:rsidR="00F172B0">
                <w:rPr>
                  <w:rFonts w:ascii="Century Gothic" w:hAnsi="Century Gothic" w:cs="Times New Roman"/>
                  <w:lang w:val="fr-FR"/>
                </w:rPr>
                <w:t>é</w:t>
              </w:r>
              <w:r w:rsidRPr="00CB55DE">
                <w:rPr>
                  <w:rFonts w:ascii="Century Gothic" w:hAnsi="Century Gothic" w:cs="Times New Roman"/>
                  <w:lang w:val="fr-FR"/>
                </w:rPr>
                <w:t xml:space="preserve">. </w:t>
              </w:r>
            </w:p>
            <w:p w:rsidR="004C011D" w:rsidRPr="00CB55DE" w:rsidRDefault="004C011D" w:rsidP="004C011D">
              <w:pPr>
                <w:pStyle w:val="Corpsdetexte"/>
                <w:numPr>
                  <w:ilvl w:val="0"/>
                  <w:numId w:val="17"/>
                </w:numPr>
                <w:spacing w:before="120"/>
                <w:ind w:right="-295"/>
                <w:jc w:val="both"/>
                <w:rPr>
                  <w:rFonts w:ascii="Century Gothic" w:hAnsi="Century Gothic" w:cs="Times New Roman"/>
                  <w:lang w:val="fr-FR"/>
                </w:rPr>
              </w:pPr>
              <w:r w:rsidRPr="00CB55DE">
                <w:rPr>
                  <w:rFonts w:ascii="Century Gothic" w:hAnsi="Century Gothic" w:cs="Times New Roman"/>
                  <w:lang w:val="fr-FR"/>
                </w:rPr>
                <w:t>Villes et Collectivités</w:t>
              </w:r>
            </w:p>
            <w:p w:rsidR="004C011D" w:rsidRPr="00CB55DE" w:rsidRDefault="004C011D" w:rsidP="004C011D">
              <w:pPr>
                <w:pStyle w:val="Corpsdetexte"/>
                <w:numPr>
                  <w:ilvl w:val="0"/>
                  <w:numId w:val="17"/>
                </w:numPr>
                <w:spacing w:before="120"/>
                <w:ind w:right="-295"/>
                <w:jc w:val="both"/>
                <w:rPr>
                  <w:rFonts w:ascii="Century Gothic" w:hAnsi="Century Gothic" w:cs="Times New Roman"/>
                  <w:lang w:val="fr-FR"/>
                </w:rPr>
              </w:pPr>
              <w:r w:rsidRPr="00CB55DE">
                <w:rPr>
                  <w:rFonts w:ascii="Century Gothic" w:hAnsi="Century Gothic" w:cs="Times New Roman"/>
                  <w:lang w:val="fr-FR"/>
                </w:rPr>
                <w:t>Promoteurs et Maîtres d’ouvrages, publics et privés</w:t>
              </w:r>
            </w:p>
            <w:p w:rsidR="004C011D" w:rsidRPr="00CB55DE" w:rsidRDefault="004C011D" w:rsidP="004C011D">
              <w:pPr>
                <w:pStyle w:val="Corpsdetexte"/>
                <w:numPr>
                  <w:ilvl w:val="0"/>
                  <w:numId w:val="17"/>
                </w:numPr>
                <w:spacing w:before="120"/>
                <w:ind w:right="-295"/>
                <w:jc w:val="both"/>
                <w:rPr>
                  <w:rFonts w:ascii="Century Gothic" w:hAnsi="Century Gothic" w:cs="Times New Roman"/>
                  <w:lang w:val="fr-FR"/>
                </w:rPr>
              </w:pPr>
              <w:r w:rsidRPr="00CB55DE">
                <w:rPr>
                  <w:rFonts w:ascii="Century Gothic" w:hAnsi="Century Gothic" w:cs="Times New Roman"/>
                  <w:lang w:val="fr-FR"/>
                </w:rPr>
                <w:t>Constructeurs</w:t>
              </w:r>
            </w:p>
            <w:p w:rsidR="004C011D" w:rsidRPr="00CB55DE" w:rsidRDefault="004C011D" w:rsidP="004C011D">
              <w:pPr>
                <w:pStyle w:val="Corpsdetexte"/>
                <w:numPr>
                  <w:ilvl w:val="0"/>
                  <w:numId w:val="17"/>
                </w:numPr>
                <w:spacing w:before="120"/>
                <w:ind w:left="2520" w:right="-295"/>
                <w:jc w:val="both"/>
                <w:rPr>
                  <w:rFonts w:ascii="Century Gothic" w:hAnsi="Century Gothic" w:cs="Times New Roman"/>
                  <w:lang w:val="fr-FR"/>
                </w:rPr>
              </w:pPr>
              <w:r w:rsidRPr="00CB55DE">
                <w:rPr>
                  <w:rFonts w:ascii="Century Gothic" w:hAnsi="Century Gothic" w:cs="Times New Roman"/>
                  <w:lang w:val="fr-FR"/>
                </w:rPr>
                <w:t>Agenceurs et sociétés d’ameublement multi-matériaux</w:t>
              </w:r>
            </w:p>
            <w:p w:rsidR="004C011D" w:rsidRPr="00CB55DE" w:rsidRDefault="004C011D" w:rsidP="004C011D">
              <w:pPr>
                <w:pStyle w:val="Corpsdetexte"/>
                <w:numPr>
                  <w:ilvl w:val="0"/>
                  <w:numId w:val="17"/>
                </w:numPr>
                <w:spacing w:before="120"/>
                <w:ind w:left="2520" w:right="-295"/>
                <w:jc w:val="both"/>
                <w:rPr>
                  <w:rFonts w:ascii="Century Gothic" w:hAnsi="Century Gothic" w:cs="Times New Roman"/>
                  <w:lang w:val="fr-FR"/>
                </w:rPr>
              </w:pPr>
              <w:r w:rsidRPr="00CB55DE">
                <w:rPr>
                  <w:rFonts w:ascii="Century Gothic" w:hAnsi="Century Gothic" w:cs="Times New Roman"/>
                  <w:lang w:val="fr-FR"/>
                </w:rPr>
                <w:t>Autres Constructeurs</w:t>
              </w:r>
            </w:p>
            <w:p w:rsidR="004C011D" w:rsidRPr="00CB55DE" w:rsidRDefault="004C011D" w:rsidP="004C011D">
              <w:pPr>
                <w:pStyle w:val="Corpsdetexte"/>
                <w:numPr>
                  <w:ilvl w:val="0"/>
                  <w:numId w:val="17"/>
                </w:numPr>
                <w:spacing w:before="120"/>
                <w:ind w:right="-295"/>
                <w:jc w:val="both"/>
                <w:rPr>
                  <w:rFonts w:ascii="Century Gothic" w:hAnsi="Century Gothic" w:cs="Times New Roman"/>
                  <w:lang w:val="fr-FR"/>
                </w:rPr>
              </w:pPr>
              <w:r w:rsidRPr="00CB55DE">
                <w:rPr>
                  <w:rFonts w:ascii="Century Gothic" w:hAnsi="Century Gothic" w:cs="Times New Roman"/>
                  <w:lang w:val="fr-FR"/>
                </w:rPr>
                <w:t>Maîtres d’œuvre et Contrôleurs</w:t>
              </w:r>
            </w:p>
            <w:p w:rsidR="004C011D" w:rsidRPr="00CB55DE" w:rsidRDefault="004C011D" w:rsidP="004C011D">
              <w:pPr>
                <w:pStyle w:val="Corpsdetexte"/>
                <w:numPr>
                  <w:ilvl w:val="0"/>
                  <w:numId w:val="17"/>
                </w:numPr>
                <w:spacing w:before="120"/>
                <w:ind w:right="-295"/>
                <w:jc w:val="both"/>
                <w:rPr>
                  <w:rFonts w:ascii="Century Gothic" w:hAnsi="Century Gothic" w:cs="Times New Roman"/>
                  <w:lang w:val="fr-FR"/>
                </w:rPr>
              </w:pPr>
              <w:r w:rsidRPr="00CB55DE">
                <w:rPr>
                  <w:rFonts w:ascii="Century Gothic" w:hAnsi="Century Gothic" w:cs="Times New Roman"/>
                  <w:lang w:val="fr-FR"/>
                </w:rPr>
                <w:t>Industriels et Fabricants de composants</w:t>
              </w:r>
            </w:p>
            <w:p w:rsidR="004C011D" w:rsidRPr="00CB55DE" w:rsidRDefault="004C011D" w:rsidP="004C011D">
              <w:pPr>
                <w:pStyle w:val="Corpsdetexte"/>
                <w:numPr>
                  <w:ilvl w:val="0"/>
                  <w:numId w:val="17"/>
                </w:numPr>
                <w:spacing w:before="120"/>
                <w:ind w:left="2520" w:right="-295"/>
                <w:jc w:val="both"/>
                <w:rPr>
                  <w:rFonts w:ascii="Century Gothic" w:hAnsi="Century Gothic" w:cs="Times New Roman"/>
                  <w:lang w:val="fr-FR"/>
                </w:rPr>
              </w:pPr>
              <w:r w:rsidRPr="00CB55DE">
                <w:rPr>
                  <w:rFonts w:ascii="Century Gothic" w:hAnsi="Century Gothic" w:cs="Times New Roman"/>
                  <w:lang w:val="fr-FR"/>
                </w:rPr>
                <w:t>Agenceurs et sociétés d’ameublement multi-matériaux</w:t>
              </w:r>
            </w:p>
            <w:p w:rsidR="004C011D" w:rsidRPr="00CB55DE" w:rsidRDefault="004C011D" w:rsidP="004C011D">
              <w:pPr>
                <w:pStyle w:val="Corpsdetexte"/>
                <w:numPr>
                  <w:ilvl w:val="0"/>
                  <w:numId w:val="17"/>
                </w:numPr>
                <w:spacing w:before="120"/>
                <w:ind w:left="2520" w:right="-295"/>
                <w:jc w:val="both"/>
                <w:rPr>
                  <w:rFonts w:ascii="Century Gothic" w:hAnsi="Century Gothic" w:cs="Times New Roman"/>
                  <w:lang w:val="fr-FR"/>
                </w:rPr>
              </w:pPr>
              <w:r w:rsidRPr="00CB55DE">
                <w:rPr>
                  <w:rFonts w:ascii="Century Gothic" w:hAnsi="Century Gothic" w:cs="Times New Roman"/>
                  <w:lang w:val="fr-FR"/>
                </w:rPr>
                <w:t>Autres Industriels et Fabricants de composants</w:t>
              </w:r>
            </w:p>
            <w:p w:rsidR="004C011D" w:rsidRPr="00CB55DE" w:rsidRDefault="004C011D" w:rsidP="004C011D">
              <w:pPr>
                <w:pStyle w:val="Corpsdetexte"/>
                <w:numPr>
                  <w:ilvl w:val="0"/>
                  <w:numId w:val="17"/>
                </w:numPr>
                <w:spacing w:before="120"/>
                <w:ind w:right="-295"/>
                <w:jc w:val="both"/>
                <w:rPr>
                  <w:rFonts w:ascii="Century Gothic" w:hAnsi="Century Gothic" w:cs="Times New Roman"/>
                  <w:lang w:val="fr-FR"/>
                </w:rPr>
              </w:pPr>
              <w:r w:rsidRPr="00CB55DE">
                <w:rPr>
                  <w:rFonts w:ascii="Century Gothic" w:hAnsi="Century Gothic" w:cs="Times New Roman"/>
                  <w:lang w:val="fr-FR"/>
                </w:rPr>
                <w:t>Fédérations professionnelles, Interprofessions, Organismes et Institutions</w:t>
              </w:r>
            </w:p>
            <w:p w:rsidR="004C011D" w:rsidRPr="00CB55DE" w:rsidRDefault="004C011D" w:rsidP="004C011D">
              <w:pPr>
                <w:pStyle w:val="Corpsdetexte"/>
                <w:numPr>
                  <w:ilvl w:val="0"/>
                  <w:numId w:val="17"/>
                </w:numPr>
                <w:spacing w:before="120"/>
                <w:ind w:right="-295"/>
                <w:jc w:val="both"/>
                <w:rPr>
                  <w:rFonts w:ascii="Century Gothic" w:hAnsi="Century Gothic" w:cs="Times New Roman"/>
                  <w:lang w:val="fr-FR"/>
                </w:rPr>
              </w:pPr>
              <w:r w:rsidRPr="00CB55DE">
                <w:rPr>
                  <w:rFonts w:ascii="Century Gothic" w:hAnsi="Century Gothic" w:cs="Times New Roman"/>
                  <w:lang w:val="fr-FR"/>
                </w:rPr>
                <w:t>Co-financeurs</w:t>
              </w:r>
            </w:p>
            <w:p w:rsidR="004C011D" w:rsidRPr="00CB55DE" w:rsidRDefault="004C011D" w:rsidP="004C011D">
              <w:pPr>
                <w:pStyle w:val="Corpsdetexte"/>
                <w:numPr>
                  <w:ilvl w:val="0"/>
                  <w:numId w:val="17"/>
                </w:numPr>
                <w:spacing w:before="120"/>
                <w:ind w:right="-295"/>
                <w:jc w:val="both"/>
                <w:rPr>
                  <w:rFonts w:ascii="Century Gothic" w:hAnsi="Century Gothic" w:cs="Times New Roman"/>
                  <w:lang w:val="fr-FR"/>
                </w:rPr>
              </w:pPr>
              <w:r w:rsidRPr="00CB55DE">
                <w:rPr>
                  <w:rFonts w:ascii="Century Gothic" w:hAnsi="Century Gothic" w:cs="Times New Roman"/>
                  <w:lang w:val="fr-FR"/>
                </w:rPr>
                <w:t>Organismes experts</w:t>
              </w:r>
            </w:p>
            <w:p w:rsidR="004C011D" w:rsidRPr="00CB55DE" w:rsidRDefault="004C011D" w:rsidP="004C011D">
              <w:pPr>
                <w:pStyle w:val="Corpsdetexte"/>
                <w:numPr>
                  <w:ilvl w:val="0"/>
                  <w:numId w:val="17"/>
                </w:numPr>
                <w:spacing w:before="120"/>
                <w:ind w:right="-295"/>
                <w:jc w:val="both"/>
                <w:rPr>
                  <w:rFonts w:ascii="Century Gothic" w:hAnsi="Century Gothic" w:cs="Times New Roman"/>
                  <w:lang w:val="fr-FR"/>
                </w:rPr>
              </w:pPr>
              <w:r w:rsidRPr="00CB55DE">
                <w:rPr>
                  <w:rFonts w:ascii="Century Gothic" w:hAnsi="Century Gothic" w:cs="Times New Roman"/>
                  <w:lang w:val="fr-FR"/>
                </w:rPr>
                <w:t>Experts particuliers</w:t>
              </w:r>
            </w:p>
            <w:p w:rsidR="004C011D" w:rsidRPr="00CB55DE" w:rsidRDefault="004C011D" w:rsidP="004C011D">
              <w:pPr>
                <w:rPr>
                  <w:rFonts w:ascii="Century Gothic" w:hAnsi="Century Gothic" w:cs="Times New Roman"/>
                  <w:szCs w:val="20"/>
                  <w:lang w:val="fr-FR"/>
                </w:rPr>
              </w:pPr>
            </w:p>
            <w:p w:rsidR="004C011D" w:rsidRPr="00814F1D" w:rsidRDefault="004C011D" w:rsidP="004C011D">
              <w:pPr>
                <w:pStyle w:val="Corpsdetexte"/>
                <w:ind w:left="1134" w:right="-294"/>
                <w:jc w:val="both"/>
                <w:rPr>
                  <w:rFonts w:ascii="Century Gothic" w:hAnsi="Century Gothic" w:cs="Times New Roman"/>
                  <w:b/>
                  <w:lang w:val="fr-FR"/>
                </w:rPr>
              </w:pPr>
              <w:r w:rsidRPr="00814F1D">
                <w:rPr>
                  <w:rFonts w:ascii="Century Gothic" w:hAnsi="Century Gothic" w:cs="Times New Roman"/>
                  <w:b/>
                  <w:lang w:val="fr-FR"/>
                </w:rPr>
                <w:t>LES COMMISSIONS THEMATIQUES :</w:t>
              </w:r>
            </w:p>
            <w:p w:rsidR="004C011D" w:rsidRPr="00CB55DE" w:rsidRDefault="004C011D" w:rsidP="004C011D">
              <w:pPr>
                <w:pStyle w:val="Corpsdetexte"/>
                <w:spacing w:before="120"/>
                <w:ind w:left="1134" w:right="-294"/>
                <w:jc w:val="both"/>
                <w:rPr>
                  <w:rFonts w:ascii="Century Gothic" w:hAnsi="Century Gothic" w:cs="Times New Roman"/>
                  <w:lang w:val="fr-FR"/>
                </w:rPr>
              </w:pPr>
              <w:proofErr w:type="spellStart"/>
              <w:r w:rsidRPr="00CB55DE">
                <w:rPr>
                  <w:rFonts w:ascii="Century Gothic" w:hAnsi="Century Gothic" w:cs="Times New Roman"/>
                  <w:lang w:val="fr-FR"/>
                </w:rPr>
                <w:t>ADIVbois</w:t>
              </w:r>
              <w:proofErr w:type="spellEnd"/>
              <w:r w:rsidRPr="00CB55DE">
                <w:rPr>
                  <w:rFonts w:ascii="Century Gothic" w:hAnsi="Century Gothic" w:cs="Times New Roman"/>
                  <w:lang w:val="fr-FR"/>
                </w:rPr>
                <w:t xml:space="preserve"> est compos</w:t>
              </w:r>
              <w:r w:rsidR="00AE4A85" w:rsidRPr="00CB55DE">
                <w:rPr>
                  <w:rFonts w:ascii="Century Gothic" w:hAnsi="Century Gothic" w:cs="Times New Roman"/>
                  <w:lang w:val="fr-FR"/>
                </w:rPr>
                <w:t>é de</w:t>
              </w:r>
              <w:r w:rsidRPr="00CB55DE">
                <w:rPr>
                  <w:rFonts w:ascii="Century Gothic" w:hAnsi="Century Gothic" w:cs="Times New Roman"/>
                  <w:lang w:val="fr-FR"/>
                </w:rPr>
                <w:t xml:space="preserve"> commissions thématiques, dont certaines sont divisées en </w:t>
              </w:r>
              <w:r w:rsidR="00AE4A85" w:rsidRPr="00CB55DE">
                <w:rPr>
                  <w:rFonts w:ascii="Century Gothic" w:hAnsi="Century Gothic" w:cs="Times New Roman"/>
                  <w:lang w:val="fr-FR"/>
                </w:rPr>
                <w:t>ateliers</w:t>
              </w:r>
              <w:r w:rsidRPr="00CB55DE">
                <w:rPr>
                  <w:rFonts w:ascii="Century Gothic" w:hAnsi="Century Gothic" w:cs="Times New Roman"/>
                  <w:lang w:val="fr-FR"/>
                </w:rPr>
                <w:t>.</w:t>
              </w:r>
            </w:p>
            <w:p w:rsidR="004C011D" w:rsidRPr="00CB55DE" w:rsidRDefault="004C011D" w:rsidP="004C011D">
              <w:pPr>
                <w:pStyle w:val="Corpsdetexte"/>
                <w:spacing w:before="120"/>
                <w:ind w:left="1134" w:right="-295"/>
                <w:jc w:val="both"/>
                <w:rPr>
                  <w:rFonts w:ascii="Century Gothic" w:hAnsi="Century Gothic" w:cs="Times New Roman"/>
                  <w:lang w:val="fr-FR"/>
                </w:rPr>
              </w:pPr>
              <w:r w:rsidRPr="00CB55DE">
                <w:rPr>
                  <w:rFonts w:ascii="Century Gothic" w:hAnsi="Century Gothic" w:cs="Times New Roman"/>
                  <w:lang w:val="fr-FR"/>
                </w:rPr>
                <w:t xml:space="preserve">Merci de </w:t>
              </w:r>
              <w:r w:rsidR="00AE4A85" w:rsidRPr="00CB55DE">
                <w:rPr>
                  <w:rFonts w:ascii="Century Gothic" w:hAnsi="Century Gothic" w:cs="Times New Roman"/>
                  <w:lang w:val="fr-FR"/>
                </w:rPr>
                <w:t>cocher les commissions ou ateliers auxquels vous souhaiteriez vous impliquer</w:t>
              </w:r>
              <w:r w:rsidRPr="00CB55DE">
                <w:rPr>
                  <w:rFonts w:ascii="Century Gothic" w:hAnsi="Century Gothic" w:cs="Times New Roman"/>
                  <w:lang w:val="fr-FR"/>
                </w:rPr>
                <w:t xml:space="preserve">. </w:t>
              </w:r>
            </w:p>
            <w:p w:rsidR="004C011D" w:rsidRPr="00CB55DE" w:rsidRDefault="004C011D" w:rsidP="004C011D">
              <w:pPr>
                <w:pStyle w:val="Corpsdetexte"/>
                <w:numPr>
                  <w:ilvl w:val="0"/>
                  <w:numId w:val="18"/>
                </w:numPr>
                <w:spacing w:before="120"/>
                <w:ind w:right="-294"/>
                <w:jc w:val="both"/>
                <w:rPr>
                  <w:rFonts w:ascii="Century Gothic" w:hAnsi="Century Gothic" w:cs="Times New Roman"/>
                  <w:lang w:val="fr-FR"/>
                </w:rPr>
              </w:pPr>
              <w:r w:rsidRPr="00CB55DE">
                <w:rPr>
                  <w:rFonts w:ascii="Century Gothic" w:hAnsi="Century Gothic" w:cs="Times New Roman"/>
                  <w:lang w:val="fr-FR"/>
                </w:rPr>
                <w:t>Architecture, Design et Marketing</w:t>
              </w:r>
            </w:p>
            <w:p w:rsidR="004C011D" w:rsidRPr="00CB55DE" w:rsidRDefault="004C011D" w:rsidP="004C011D">
              <w:pPr>
                <w:pStyle w:val="Corpsdetexte"/>
                <w:numPr>
                  <w:ilvl w:val="0"/>
                  <w:numId w:val="18"/>
                </w:numPr>
                <w:spacing w:before="120"/>
                <w:ind w:right="-294"/>
                <w:jc w:val="both"/>
                <w:rPr>
                  <w:rFonts w:ascii="Century Gothic" w:hAnsi="Century Gothic" w:cs="Times New Roman"/>
                  <w:lang w:val="fr-FR"/>
                </w:rPr>
              </w:pPr>
              <w:r w:rsidRPr="00CB55DE">
                <w:rPr>
                  <w:rFonts w:ascii="Century Gothic" w:hAnsi="Century Gothic" w:cs="Times New Roman"/>
                  <w:lang w:val="fr-FR"/>
                </w:rPr>
                <w:t>Communication</w:t>
              </w:r>
            </w:p>
            <w:p w:rsidR="004C011D" w:rsidRPr="00CB55DE" w:rsidRDefault="004C011D" w:rsidP="004C011D">
              <w:pPr>
                <w:pStyle w:val="Corpsdetexte"/>
                <w:numPr>
                  <w:ilvl w:val="0"/>
                  <w:numId w:val="18"/>
                </w:numPr>
                <w:spacing w:before="120"/>
                <w:ind w:right="-294"/>
                <w:jc w:val="both"/>
                <w:rPr>
                  <w:rFonts w:ascii="Century Gothic" w:hAnsi="Century Gothic" w:cs="Times New Roman"/>
                  <w:lang w:val="fr-FR"/>
                </w:rPr>
              </w:pPr>
              <w:r w:rsidRPr="00CB55DE">
                <w:rPr>
                  <w:rFonts w:ascii="Century Gothic" w:hAnsi="Century Gothic" w:cs="Times New Roman"/>
                  <w:lang w:val="fr-FR"/>
                </w:rPr>
                <w:t>Concours</w:t>
              </w:r>
            </w:p>
            <w:p w:rsidR="004C011D" w:rsidRPr="00CB55DE" w:rsidRDefault="004C011D" w:rsidP="004C011D">
              <w:pPr>
                <w:pStyle w:val="Corpsdetexte"/>
                <w:numPr>
                  <w:ilvl w:val="0"/>
                  <w:numId w:val="18"/>
                </w:numPr>
                <w:spacing w:before="120"/>
                <w:ind w:right="-294"/>
                <w:jc w:val="both"/>
                <w:rPr>
                  <w:rFonts w:ascii="Century Gothic" w:hAnsi="Century Gothic" w:cs="Times New Roman"/>
                  <w:lang w:val="fr-FR"/>
                </w:rPr>
              </w:pPr>
              <w:r w:rsidRPr="00CB55DE">
                <w:rPr>
                  <w:rFonts w:ascii="Century Gothic" w:hAnsi="Century Gothic" w:cs="Times New Roman"/>
                  <w:lang w:val="fr-FR"/>
                </w:rPr>
                <w:t>Labellisation</w:t>
              </w:r>
            </w:p>
            <w:p w:rsidR="004C011D" w:rsidRPr="00CB55DE" w:rsidRDefault="004C011D" w:rsidP="004C011D">
              <w:pPr>
                <w:pStyle w:val="Corpsdetexte"/>
                <w:numPr>
                  <w:ilvl w:val="0"/>
                  <w:numId w:val="18"/>
                </w:numPr>
                <w:spacing w:before="120"/>
                <w:ind w:right="-294"/>
                <w:jc w:val="both"/>
                <w:rPr>
                  <w:rFonts w:ascii="Century Gothic" w:hAnsi="Century Gothic" w:cs="Times New Roman"/>
                  <w:lang w:val="fr-FR"/>
                </w:rPr>
              </w:pPr>
              <w:r w:rsidRPr="00CB55DE">
                <w:rPr>
                  <w:rFonts w:ascii="Century Gothic" w:hAnsi="Century Gothic" w:cs="Times New Roman"/>
                  <w:lang w:val="fr-FR"/>
                </w:rPr>
                <w:t>Environnement et ressources</w:t>
              </w:r>
            </w:p>
            <w:p w:rsidR="004C011D" w:rsidRPr="00CB55DE" w:rsidRDefault="004C011D" w:rsidP="004C011D">
              <w:pPr>
                <w:pStyle w:val="Corpsdetexte"/>
                <w:numPr>
                  <w:ilvl w:val="0"/>
                  <w:numId w:val="18"/>
                </w:numPr>
                <w:spacing w:before="120"/>
                <w:ind w:right="-294"/>
                <w:jc w:val="both"/>
                <w:rPr>
                  <w:rFonts w:ascii="Century Gothic" w:hAnsi="Century Gothic" w:cs="Times New Roman"/>
                  <w:lang w:val="fr-FR"/>
                </w:rPr>
              </w:pPr>
              <w:r w:rsidRPr="00CB55DE">
                <w:rPr>
                  <w:rFonts w:ascii="Century Gothic" w:hAnsi="Century Gothic" w:cs="Times New Roman"/>
                  <w:lang w:val="fr-FR"/>
                </w:rPr>
                <w:t>Projets et Territoires</w:t>
              </w:r>
            </w:p>
            <w:p w:rsidR="00AE4A85" w:rsidRPr="00CB55DE" w:rsidRDefault="00AE4A85" w:rsidP="00AE4A85">
              <w:pPr>
                <w:pStyle w:val="Corpsdetexte"/>
                <w:numPr>
                  <w:ilvl w:val="0"/>
                  <w:numId w:val="18"/>
                </w:numPr>
                <w:spacing w:before="120"/>
                <w:ind w:right="-294"/>
                <w:jc w:val="both"/>
                <w:rPr>
                  <w:rFonts w:ascii="Century Gothic" w:hAnsi="Century Gothic" w:cs="Times New Roman"/>
                  <w:lang w:val="fr-FR"/>
                </w:rPr>
              </w:pPr>
              <w:r w:rsidRPr="00CB55DE">
                <w:rPr>
                  <w:rFonts w:ascii="Century Gothic" w:hAnsi="Century Gothic" w:cs="Times New Roman"/>
                  <w:lang w:val="fr-FR"/>
                </w:rPr>
                <w:t xml:space="preserve">Enseignement </w:t>
              </w:r>
              <w:r w:rsidR="00CB55DE">
                <w:rPr>
                  <w:rFonts w:ascii="Century Gothic" w:hAnsi="Century Gothic" w:cs="Times New Roman"/>
                  <w:lang w:val="fr-FR"/>
                </w:rPr>
                <w:t xml:space="preserve">et </w:t>
              </w:r>
              <w:r w:rsidRPr="00CB55DE">
                <w:rPr>
                  <w:rFonts w:ascii="Century Gothic" w:hAnsi="Century Gothic" w:cs="Times New Roman"/>
                  <w:lang w:val="fr-FR"/>
                </w:rPr>
                <w:t>Recherche</w:t>
              </w:r>
              <w:r w:rsidR="00CB55DE">
                <w:rPr>
                  <w:rFonts w:ascii="Century Gothic" w:hAnsi="Century Gothic" w:cs="Times New Roman"/>
                  <w:lang w:val="fr-FR"/>
                </w:rPr>
                <w:t>s</w:t>
              </w:r>
            </w:p>
            <w:p w:rsidR="004C011D" w:rsidRPr="00CB55DE" w:rsidRDefault="00AE4A85" w:rsidP="00AE4A85">
              <w:pPr>
                <w:pStyle w:val="Corpsdetexte"/>
                <w:spacing w:before="120"/>
                <w:ind w:left="1304" w:right="-294"/>
                <w:jc w:val="both"/>
                <w:rPr>
                  <w:rFonts w:ascii="Century Gothic" w:hAnsi="Century Gothic" w:cs="Times New Roman"/>
                  <w:lang w:val="fr-FR"/>
                </w:rPr>
              </w:pPr>
              <w:r w:rsidRPr="00CB55DE">
                <w:rPr>
                  <w:rFonts w:ascii="Century Gothic" w:hAnsi="Century Gothic" w:cs="Times New Roman"/>
                  <w:lang w:val="fr-FR"/>
                </w:rPr>
                <w:t xml:space="preserve">Ateliers de la Commission </w:t>
              </w:r>
              <w:r w:rsidR="004C011D" w:rsidRPr="00CB55DE">
                <w:rPr>
                  <w:rFonts w:ascii="Century Gothic" w:hAnsi="Century Gothic" w:cs="Times New Roman"/>
                  <w:lang w:val="fr-FR"/>
                </w:rPr>
                <w:t>Technique, Réglementaire, Economie et Transition énergétique</w:t>
              </w:r>
            </w:p>
            <w:p w:rsidR="004C011D" w:rsidRPr="00CB55DE" w:rsidRDefault="004C011D" w:rsidP="004C011D">
              <w:pPr>
                <w:pStyle w:val="Corpsdetexte"/>
                <w:numPr>
                  <w:ilvl w:val="0"/>
                  <w:numId w:val="18"/>
                </w:numPr>
                <w:spacing w:before="120"/>
                <w:ind w:left="2520" w:right="-294"/>
                <w:jc w:val="both"/>
                <w:rPr>
                  <w:rFonts w:ascii="Century Gothic" w:hAnsi="Century Gothic" w:cs="Times New Roman"/>
                  <w:lang w:val="fr-FR"/>
                </w:rPr>
              </w:pPr>
              <w:r w:rsidRPr="00CB55DE">
                <w:rPr>
                  <w:rFonts w:ascii="Century Gothic" w:hAnsi="Century Gothic" w:cs="Times New Roman"/>
                  <w:lang w:val="fr-FR"/>
                </w:rPr>
                <w:t>Acoustique</w:t>
              </w:r>
            </w:p>
            <w:p w:rsidR="004C011D" w:rsidRPr="00CB55DE" w:rsidRDefault="004C011D" w:rsidP="004C011D">
              <w:pPr>
                <w:pStyle w:val="Corpsdetexte"/>
                <w:numPr>
                  <w:ilvl w:val="0"/>
                  <w:numId w:val="18"/>
                </w:numPr>
                <w:spacing w:before="120"/>
                <w:ind w:left="2520" w:right="-294"/>
                <w:jc w:val="both"/>
                <w:rPr>
                  <w:rFonts w:ascii="Century Gothic" w:hAnsi="Century Gothic" w:cs="Times New Roman"/>
                  <w:lang w:val="fr-FR"/>
                </w:rPr>
              </w:pPr>
              <w:r w:rsidRPr="00CB55DE">
                <w:rPr>
                  <w:rFonts w:ascii="Century Gothic" w:hAnsi="Century Gothic" w:cs="Times New Roman"/>
                  <w:lang w:val="fr-FR"/>
                </w:rPr>
                <w:t>Durabilité et entretien</w:t>
              </w:r>
            </w:p>
            <w:p w:rsidR="004C011D" w:rsidRPr="00CB55DE" w:rsidRDefault="004C011D" w:rsidP="004C011D">
              <w:pPr>
                <w:pStyle w:val="Corpsdetexte"/>
                <w:numPr>
                  <w:ilvl w:val="0"/>
                  <w:numId w:val="18"/>
                </w:numPr>
                <w:spacing w:before="120"/>
                <w:ind w:left="2520" w:right="-294"/>
                <w:jc w:val="both"/>
                <w:rPr>
                  <w:rFonts w:ascii="Century Gothic" w:hAnsi="Century Gothic" w:cs="Times New Roman"/>
                  <w:lang w:val="fr-FR"/>
                </w:rPr>
              </w:pPr>
              <w:r w:rsidRPr="00CB55DE">
                <w:rPr>
                  <w:rFonts w:ascii="Century Gothic" w:hAnsi="Century Gothic" w:cs="Times New Roman"/>
                  <w:lang w:val="fr-FR"/>
                </w:rPr>
                <w:t>Enveloppe et thermique</w:t>
              </w:r>
            </w:p>
            <w:p w:rsidR="004C011D" w:rsidRPr="00CB55DE" w:rsidRDefault="004C011D" w:rsidP="004C011D">
              <w:pPr>
                <w:pStyle w:val="Corpsdetexte"/>
                <w:numPr>
                  <w:ilvl w:val="0"/>
                  <w:numId w:val="18"/>
                </w:numPr>
                <w:spacing w:before="120"/>
                <w:ind w:left="2520" w:right="-294"/>
                <w:jc w:val="both"/>
                <w:rPr>
                  <w:rFonts w:ascii="Century Gothic" w:hAnsi="Century Gothic" w:cs="Times New Roman"/>
                  <w:lang w:val="fr-FR"/>
                </w:rPr>
              </w:pPr>
              <w:r w:rsidRPr="00CB55DE">
                <w:rPr>
                  <w:rFonts w:ascii="Century Gothic" w:hAnsi="Century Gothic" w:cs="Times New Roman"/>
                  <w:lang w:val="fr-FR"/>
                </w:rPr>
                <w:t>Incendie</w:t>
              </w:r>
            </w:p>
            <w:p w:rsidR="004C011D" w:rsidRPr="00CB55DE" w:rsidRDefault="004C011D" w:rsidP="004C011D">
              <w:pPr>
                <w:pStyle w:val="Corpsdetexte"/>
                <w:numPr>
                  <w:ilvl w:val="0"/>
                  <w:numId w:val="18"/>
                </w:numPr>
                <w:spacing w:before="120"/>
                <w:ind w:left="2520" w:right="-294"/>
                <w:jc w:val="both"/>
                <w:rPr>
                  <w:rFonts w:ascii="Century Gothic" w:hAnsi="Century Gothic" w:cs="Times New Roman"/>
                  <w:lang w:val="fr-FR"/>
                </w:rPr>
              </w:pPr>
              <w:r w:rsidRPr="00CB55DE">
                <w:rPr>
                  <w:rFonts w:ascii="Century Gothic" w:hAnsi="Century Gothic" w:cs="Times New Roman"/>
                  <w:lang w:val="fr-FR"/>
                </w:rPr>
                <w:t>Structures</w:t>
              </w:r>
            </w:p>
            <w:p w:rsidR="00F73B13" w:rsidRPr="00CB55DE" w:rsidRDefault="004C011D" w:rsidP="00AE4A85">
              <w:pPr>
                <w:rPr>
                  <w:rFonts w:ascii="Century Gothic" w:hAnsi="Century Gothic" w:cs="Times New Roman"/>
                  <w:szCs w:val="20"/>
                  <w:lang w:val="fr-FR"/>
                </w:rPr>
              </w:pPr>
              <w:r w:rsidRPr="00CB55DE">
                <w:rPr>
                  <w:rFonts w:ascii="Century Gothic" w:hAnsi="Century Gothic" w:cs="Times New Roman"/>
                  <w:szCs w:val="20"/>
                  <w:lang w:val="fr-FR"/>
                </w:rPr>
                <w:br w:type="page"/>
              </w:r>
            </w:p>
          </w:sdtContent>
        </w:sdt>
        <w:p w:rsidR="00F73B13" w:rsidRPr="00CB55DE" w:rsidRDefault="00F73B13" w:rsidP="00287DE5">
          <w:pPr>
            <w:pStyle w:val="Corpsdetexte"/>
            <w:ind w:left="1134" w:right="-294"/>
            <w:jc w:val="both"/>
            <w:rPr>
              <w:rFonts w:ascii="Century Gothic" w:hAnsi="Century Gothic" w:cs="Times New Roman"/>
              <w:lang w:val="fr-FR"/>
            </w:rPr>
          </w:pPr>
        </w:p>
        <w:p w:rsidR="00F73B13" w:rsidRPr="00CB55DE" w:rsidRDefault="00F73B13" w:rsidP="00A01B77">
          <w:pPr>
            <w:jc w:val="center"/>
            <w:rPr>
              <w:rFonts w:ascii="Century Gothic" w:hAnsi="Century Gothic" w:cs="Times New Roman"/>
              <w:b/>
              <w:bCs/>
              <w:szCs w:val="20"/>
              <w:lang w:val="fr-FR"/>
            </w:rPr>
          </w:pPr>
          <w:r w:rsidRPr="00CB55DE">
            <w:rPr>
              <w:rFonts w:ascii="Century Gothic" w:hAnsi="Century Gothic" w:cs="Times New Roman"/>
              <w:b/>
              <w:bCs/>
              <w:szCs w:val="20"/>
              <w:lang w:val="fr-FR"/>
            </w:rPr>
            <w:t xml:space="preserve">ANNEXE </w:t>
          </w:r>
          <w:r w:rsidR="004C011D" w:rsidRPr="00CB55DE">
            <w:rPr>
              <w:rFonts w:ascii="Century Gothic" w:hAnsi="Century Gothic" w:cs="Times New Roman"/>
              <w:b/>
              <w:bCs/>
              <w:szCs w:val="20"/>
              <w:lang w:val="fr-FR"/>
            </w:rPr>
            <w:t>2</w:t>
          </w:r>
          <w:r w:rsidRPr="00CB55DE">
            <w:rPr>
              <w:rFonts w:ascii="Century Gothic" w:hAnsi="Century Gothic" w:cs="Times New Roman"/>
              <w:b/>
              <w:bCs/>
              <w:szCs w:val="20"/>
              <w:lang w:val="fr-FR"/>
            </w:rPr>
            <w:t xml:space="preserve"> - </w:t>
          </w:r>
          <w:r w:rsidR="00D37850" w:rsidRPr="00CB55DE">
            <w:rPr>
              <w:rFonts w:ascii="Century Gothic" w:hAnsi="Century Gothic" w:cs="Times New Roman"/>
              <w:b/>
              <w:bCs/>
              <w:szCs w:val="20"/>
              <w:lang w:val="fr-FR"/>
            </w:rPr>
            <w:t>DECLARATION</w:t>
          </w:r>
          <w:r w:rsidRPr="00CB55DE">
            <w:rPr>
              <w:rFonts w:ascii="Century Gothic" w:hAnsi="Century Gothic" w:cs="Times New Roman"/>
              <w:b/>
              <w:bCs/>
              <w:szCs w:val="20"/>
              <w:lang w:val="fr-FR"/>
            </w:rPr>
            <w:t xml:space="preserve"> DE CH</w:t>
          </w:r>
          <w:r w:rsidR="00EE0F3D" w:rsidRPr="00CB55DE">
            <w:rPr>
              <w:rFonts w:ascii="Century Gothic" w:hAnsi="Century Gothic" w:cs="Times New Roman"/>
              <w:b/>
              <w:bCs/>
              <w:szCs w:val="20"/>
              <w:lang w:val="fr-FR"/>
            </w:rPr>
            <w:t xml:space="preserve">IFFRE D’AFFAIRES </w:t>
          </w:r>
          <w:r w:rsidR="00F172B0">
            <w:rPr>
              <w:rFonts w:ascii="Century Gothic" w:hAnsi="Century Gothic" w:cs="Times New Roman"/>
              <w:b/>
              <w:bCs/>
              <w:szCs w:val="20"/>
              <w:lang w:val="fr-FR"/>
            </w:rPr>
            <w:t>(</w:t>
          </w:r>
          <w:r w:rsidRPr="00CB55DE">
            <w:rPr>
              <w:rFonts w:ascii="Century Gothic" w:hAnsi="Century Gothic" w:cs="Times New Roman"/>
              <w:b/>
              <w:bCs/>
              <w:szCs w:val="20"/>
              <w:lang w:val="fr-FR"/>
            </w:rPr>
            <w:t>POUR L’APPEL DE COTISATION</w:t>
          </w:r>
          <w:r w:rsidR="00F172B0">
            <w:rPr>
              <w:rFonts w:ascii="Century Gothic" w:hAnsi="Century Gothic" w:cs="Times New Roman"/>
              <w:b/>
              <w:bCs/>
              <w:szCs w:val="20"/>
              <w:lang w:val="fr-FR"/>
            </w:rPr>
            <w:t>)</w:t>
          </w:r>
        </w:p>
        <w:p w:rsidR="00F73B13" w:rsidRPr="00CB55DE" w:rsidRDefault="00F73B13" w:rsidP="00F73B13">
          <w:pPr>
            <w:ind w:left="1134"/>
            <w:rPr>
              <w:rFonts w:ascii="Century Gothic" w:hAnsi="Century Gothic" w:cs="Times New Roman"/>
              <w:b/>
              <w:bCs/>
              <w:szCs w:val="20"/>
              <w:lang w:val="fr-FR"/>
            </w:rPr>
          </w:pPr>
        </w:p>
        <w:p w:rsidR="00F73B13" w:rsidRPr="00CB55DE" w:rsidRDefault="00F73B13" w:rsidP="00F73B13">
          <w:pPr>
            <w:pStyle w:val="BasicParagraph"/>
            <w:ind w:left="1134"/>
            <w:rPr>
              <w:rFonts w:ascii="Century Gothic" w:hAnsi="Century Gothic" w:cs="Times New Roman"/>
              <w:b/>
              <w:bCs/>
              <w:sz w:val="20"/>
              <w:szCs w:val="20"/>
              <w:lang w:val="fr-FR"/>
            </w:rPr>
          </w:pPr>
        </w:p>
        <w:p w:rsidR="00F73B13" w:rsidRPr="00CB55DE" w:rsidRDefault="00F73B13" w:rsidP="00F73B13">
          <w:pPr>
            <w:pStyle w:val="BasicParagraph"/>
            <w:ind w:left="1134"/>
            <w:rPr>
              <w:rFonts w:ascii="Century Gothic" w:hAnsi="Century Gothic" w:cs="Times New Roman"/>
              <w:b/>
              <w:bCs/>
              <w:sz w:val="20"/>
              <w:szCs w:val="20"/>
              <w:lang w:val="fr-FR"/>
            </w:rPr>
          </w:pPr>
        </w:p>
        <w:p w:rsidR="00F73B13" w:rsidRPr="00CB55DE" w:rsidRDefault="00F73B13" w:rsidP="00F73B13">
          <w:pPr>
            <w:pStyle w:val="BasicParagraph"/>
            <w:ind w:left="1134"/>
            <w:rPr>
              <w:rFonts w:ascii="Century Gothic" w:hAnsi="Century Gothic" w:cs="Times New Roman"/>
              <w:b/>
              <w:bCs/>
              <w:sz w:val="20"/>
              <w:szCs w:val="20"/>
              <w:lang w:val="fr-FR"/>
            </w:rPr>
          </w:pPr>
        </w:p>
        <w:p w:rsidR="00F73B13" w:rsidRPr="00CB55DE" w:rsidRDefault="00F73B13" w:rsidP="00F73B13">
          <w:pPr>
            <w:pStyle w:val="BasicParagraph"/>
            <w:ind w:left="1134"/>
            <w:rPr>
              <w:rFonts w:ascii="Century Gothic" w:hAnsi="Century Gothic" w:cs="Times New Roman"/>
              <w:b/>
              <w:bCs/>
              <w:sz w:val="20"/>
              <w:szCs w:val="20"/>
              <w:lang w:val="fr-FR"/>
            </w:rPr>
          </w:pPr>
        </w:p>
        <w:p w:rsidR="00F73B13" w:rsidRPr="00CB55DE" w:rsidRDefault="00F73B13" w:rsidP="00F73B13">
          <w:pPr>
            <w:pStyle w:val="BasicParagraph"/>
            <w:ind w:left="1134"/>
            <w:rPr>
              <w:rFonts w:ascii="Century Gothic" w:hAnsi="Century Gothic" w:cs="Times New Roman"/>
              <w:b/>
              <w:bCs/>
              <w:sz w:val="20"/>
              <w:szCs w:val="20"/>
              <w:lang w:val="fr-FR"/>
            </w:rPr>
          </w:pPr>
        </w:p>
        <w:p w:rsidR="00F73B13" w:rsidRPr="00CB55DE" w:rsidRDefault="00F73B13" w:rsidP="00F73B13">
          <w:pPr>
            <w:pStyle w:val="BasicParagraph"/>
            <w:ind w:left="1134"/>
            <w:rPr>
              <w:rFonts w:ascii="Century Gothic" w:hAnsi="Century Gothic" w:cs="Times New Roman"/>
              <w:b/>
              <w:bCs/>
              <w:sz w:val="20"/>
              <w:szCs w:val="20"/>
              <w:lang w:val="fr-FR"/>
            </w:rPr>
          </w:pPr>
        </w:p>
        <w:p w:rsidR="00F73B13" w:rsidRPr="00CB55DE" w:rsidRDefault="00F73B13" w:rsidP="00F73B13">
          <w:pPr>
            <w:pStyle w:val="BasicParagraph"/>
            <w:ind w:left="1134"/>
            <w:rPr>
              <w:rFonts w:ascii="Century Gothic" w:hAnsi="Century Gothic" w:cs="Times New Roman"/>
              <w:b/>
              <w:bCs/>
              <w:sz w:val="20"/>
              <w:szCs w:val="20"/>
              <w:lang w:val="fr-FR"/>
            </w:rPr>
          </w:pPr>
        </w:p>
        <w:p w:rsidR="00F73B13" w:rsidRPr="00CB55DE" w:rsidRDefault="00F73B13" w:rsidP="00F73B13">
          <w:pPr>
            <w:pStyle w:val="Corpsdetexte"/>
            <w:ind w:left="1134" w:right="-11"/>
            <w:jc w:val="both"/>
            <w:rPr>
              <w:rFonts w:ascii="Century Gothic" w:hAnsi="Century Gothic" w:cs="Times New Roman"/>
              <w:lang w:val="fr-FR"/>
            </w:rPr>
          </w:pPr>
          <w:r w:rsidRPr="00CB55DE">
            <w:rPr>
              <w:rFonts w:ascii="Century Gothic" w:hAnsi="Century Gothic" w:cs="Times New Roman"/>
              <w:lang w:val="fr-FR"/>
            </w:rPr>
            <w:t xml:space="preserve">Monsieur </w:t>
          </w:r>
          <w:r w:rsidRPr="00CB55DE">
            <w:rPr>
              <w:rFonts w:ascii="Century Gothic" w:hAnsi="Century Gothic" w:cs="Times New Roman"/>
              <w:color w:val="C69A1A"/>
              <w:lang w:val="fr-FR"/>
            </w:rPr>
            <w:t>(NOM, Prénom, Société)</w:t>
          </w:r>
          <w:r w:rsidRPr="00CB55DE">
            <w:rPr>
              <w:rFonts w:ascii="Century Gothic" w:hAnsi="Century Gothic" w:cs="Times New Roman"/>
              <w:lang w:val="fr-FR"/>
            </w:rPr>
            <w:t xml:space="preserve">, déclare pour l’année </w:t>
          </w:r>
          <w:r w:rsidR="00EE0F3D" w:rsidRPr="00CB55DE">
            <w:rPr>
              <w:rFonts w:ascii="Century Gothic" w:hAnsi="Century Gothic" w:cs="Times New Roman"/>
              <w:lang w:val="fr-FR"/>
            </w:rPr>
            <w:t>dernière</w:t>
          </w:r>
          <w:r w:rsidRPr="00CB55DE">
            <w:rPr>
              <w:rFonts w:ascii="Century Gothic" w:hAnsi="Century Gothic" w:cs="Times New Roman"/>
              <w:lang w:val="fr-FR"/>
            </w:rPr>
            <w:t xml:space="preserve"> le chiffre d’affaires concerné H.T ci-dessous : </w:t>
          </w:r>
        </w:p>
        <w:p w:rsidR="00F73B13" w:rsidRPr="00CB55DE" w:rsidRDefault="00F73B13" w:rsidP="00F73B13">
          <w:pPr>
            <w:pStyle w:val="Corpsdetexte"/>
            <w:ind w:left="1134" w:right="-11"/>
            <w:jc w:val="both"/>
            <w:rPr>
              <w:rFonts w:ascii="Century Gothic" w:hAnsi="Century Gothic" w:cs="Times New Roman"/>
              <w:lang w:val="fr-FR"/>
            </w:rPr>
          </w:pPr>
        </w:p>
        <w:p w:rsidR="00F73B13" w:rsidRPr="00CB55DE" w:rsidRDefault="00F73B13" w:rsidP="00F73B13">
          <w:pPr>
            <w:pStyle w:val="Corpsdetexte"/>
            <w:ind w:left="1134" w:right="-294"/>
            <w:jc w:val="both"/>
            <w:rPr>
              <w:rFonts w:ascii="Century Gothic" w:hAnsi="Century Gothic" w:cs="Times New Roman"/>
              <w:lang w:val="fr-FR"/>
            </w:rPr>
          </w:pPr>
        </w:p>
        <w:p w:rsidR="00F73B13" w:rsidRPr="00CB55DE" w:rsidRDefault="00F73B13" w:rsidP="00F73B13">
          <w:pPr>
            <w:pStyle w:val="Corpsdetexte"/>
            <w:ind w:left="1134" w:right="-294"/>
            <w:jc w:val="center"/>
            <w:rPr>
              <w:rFonts w:ascii="Century Gothic" w:hAnsi="Century Gothic" w:cs="Times New Roman"/>
              <w:lang w:val="fr-FR"/>
            </w:rPr>
          </w:pPr>
          <w:r w:rsidRPr="00CB55DE">
            <w:rPr>
              <w:rFonts w:ascii="Century Gothic" w:hAnsi="Century Gothic" w:cs="Times New Roman"/>
              <w:color w:val="C69A1A"/>
              <w:lang w:val="fr-FR"/>
            </w:rPr>
            <w:t xml:space="preserve">(Montant hors taxe du chiffre d’affaire </w:t>
          </w:r>
          <w:r w:rsidR="00EE0F3D" w:rsidRPr="00CB55DE">
            <w:rPr>
              <w:rFonts w:ascii="Century Gothic" w:hAnsi="Century Gothic" w:cs="Times New Roman"/>
              <w:color w:val="C69A1A"/>
              <w:lang w:val="fr-FR"/>
            </w:rPr>
            <w:t>de l’année dernière</w:t>
          </w:r>
          <w:r w:rsidRPr="00CB55DE">
            <w:rPr>
              <w:rFonts w:ascii="Century Gothic" w:hAnsi="Century Gothic" w:cs="Times New Roman"/>
              <w:color w:val="C69A1A"/>
              <w:lang w:val="fr-FR"/>
            </w:rPr>
            <w:t>)</w:t>
          </w:r>
          <w:r w:rsidRPr="00CB55DE">
            <w:rPr>
              <w:rFonts w:ascii="Century Gothic" w:hAnsi="Century Gothic" w:cs="Times New Roman"/>
              <w:lang w:val="fr-FR"/>
            </w:rPr>
            <w:t xml:space="preserve"> €</w:t>
          </w:r>
        </w:p>
        <w:p w:rsidR="00F73B13" w:rsidRPr="00CB55DE" w:rsidRDefault="00F73B13" w:rsidP="00F73B13">
          <w:pPr>
            <w:pStyle w:val="Corpsdetexte"/>
            <w:ind w:right="-294"/>
            <w:jc w:val="both"/>
            <w:rPr>
              <w:rFonts w:ascii="Century Gothic" w:hAnsi="Century Gothic" w:cs="Times New Roman"/>
              <w:lang w:val="fr-FR"/>
            </w:rPr>
          </w:pPr>
        </w:p>
        <w:p w:rsidR="005E3EC9" w:rsidRPr="00CB55DE" w:rsidRDefault="005E3EC9" w:rsidP="00F73B13">
          <w:pPr>
            <w:pStyle w:val="Corpsdetexte"/>
            <w:ind w:left="1134" w:right="-294"/>
            <w:jc w:val="both"/>
            <w:rPr>
              <w:rFonts w:ascii="Century Gothic" w:hAnsi="Century Gothic" w:cs="Times New Roman"/>
              <w:lang w:val="fr-FR"/>
            </w:rPr>
          </w:pPr>
        </w:p>
        <w:p w:rsidR="00F73B13" w:rsidRPr="00CB55DE" w:rsidRDefault="00F73B13" w:rsidP="00F73B13">
          <w:pPr>
            <w:pStyle w:val="Corpsdetexte"/>
            <w:ind w:left="1134" w:right="-294"/>
            <w:jc w:val="both"/>
            <w:rPr>
              <w:rFonts w:ascii="Century Gothic" w:hAnsi="Century Gothic" w:cs="Times New Roman"/>
              <w:lang w:val="fr-FR"/>
            </w:rPr>
          </w:pPr>
        </w:p>
        <w:p w:rsidR="00F73B13" w:rsidRPr="00CB55DE" w:rsidRDefault="00F73B13" w:rsidP="00F73B13">
          <w:pPr>
            <w:pStyle w:val="Corpsdetexte"/>
            <w:ind w:right="-294"/>
            <w:jc w:val="both"/>
            <w:rPr>
              <w:rFonts w:ascii="Century Gothic" w:hAnsi="Century Gothic" w:cs="Times New Roman"/>
              <w:lang w:val="fr-FR"/>
            </w:rPr>
          </w:pPr>
        </w:p>
        <w:p w:rsidR="00F73B13" w:rsidRPr="00CB55DE" w:rsidRDefault="00F73B13" w:rsidP="00F73B13">
          <w:pPr>
            <w:pStyle w:val="Corpsdetexte"/>
            <w:ind w:left="1134" w:right="-294"/>
            <w:jc w:val="both"/>
            <w:rPr>
              <w:rFonts w:ascii="Century Gothic" w:hAnsi="Century Gothic" w:cs="Times New Roman"/>
              <w:lang w:val="fr-FR"/>
            </w:rPr>
          </w:pPr>
          <w:r w:rsidRPr="00CB55DE">
            <w:rPr>
              <w:rFonts w:ascii="Century Gothic" w:hAnsi="Century Gothic" w:cs="Times New Roman"/>
              <w:lang w:val="fr-FR"/>
            </w:rPr>
            <w:t xml:space="preserve">Fait à </w:t>
          </w:r>
          <w:r w:rsidRPr="00CB55DE">
            <w:rPr>
              <w:rFonts w:ascii="Century Gothic" w:hAnsi="Century Gothic" w:cs="Times New Roman"/>
              <w:color w:val="C69A1A"/>
              <w:lang w:val="fr-FR"/>
            </w:rPr>
            <w:t>(lieu)</w:t>
          </w:r>
          <w:r w:rsidRPr="00CB55DE">
            <w:rPr>
              <w:rFonts w:ascii="Century Gothic" w:hAnsi="Century Gothic" w:cs="Times New Roman"/>
              <w:lang w:val="fr-FR"/>
            </w:rPr>
            <w:t xml:space="preserve">, </w:t>
          </w:r>
          <w:proofErr w:type="gramStart"/>
          <w:r w:rsidRPr="00CB55DE">
            <w:rPr>
              <w:rFonts w:ascii="Century Gothic" w:hAnsi="Century Gothic" w:cs="Times New Roman"/>
              <w:lang w:val="fr-FR"/>
            </w:rPr>
            <w:t>le</w:t>
          </w:r>
          <w:proofErr w:type="gramEnd"/>
          <w:r w:rsidRPr="00CB55DE">
            <w:rPr>
              <w:rFonts w:ascii="Century Gothic" w:hAnsi="Century Gothic" w:cs="Times New Roman"/>
              <w:lang w:val="fr-FR"/>
            </w:rPr>
            <w:t xml:space="preserve"> </w:t>
          </w:r>
          <w:r w:rsidRPr="00CB55DE">
            <w:rPr>
              <w:rFonts w:ascii="Century Gothic" w:hAnsi="Century Gothic" w:cs="Times New Roman"/>
              <w:color w:val="C69A1A"/>
              <w:lang w:val="fr-FR"/>
            </w:rPr>
            <w:t>(date)</w:t>
          </w:r>
        </w:p>
        <w:p w:rsidR="00F73B13" w:rsidRPr="00CB55DE" w:rsidRDefault="00F73B13" w:rsidP="00F73B13">
          <w:pPr>
            <w:pStyle w:val="Corpsdetexte"/>
            <w:ind w:left="1134" w:right="-294"/>
            <w:jc w:val="both"/>
            <w:rPr>
              <w:rFonts w:ascii="Century Gothic" w:hAnsi="Century Gothic" w:cs="Times New Roman"/>
              <w:lang w:val="fr-FR"/>
            </w:rPr>
          </w:pPr>
        </w:p>
        <w:p w:rsidR="00F73B13" w:rsidRPr="00CB55DE" w:rsidRDefault="000C23C4" w:rsidP="000C23C4">
          <w:pPr>
            <w:pStyle w:val="Corpsdetexte"/>
            <w:tabs>
              <w:tab w:val="left" w:pos="7920"/>
            </w:tabs>
            <w:ind w:left="1134" w:right="-294"/>
            <w:jc w:val="both"/>
            <w:rPr>
              <w:rFonts w:ascii="Century Gothic" w:hAnsi="Century Gothic" w:cs="Times New Roman"/>
              <w:lang w:val="fr-FR"/>
            </w:rPr>
          </w:pPr>
          <w:r w:rsidRPr="00CB55DE">
            <w:rPr>
              <w:rFonts w:ascii="Century Gothic" w:hAnsi="Century Gothic" w:cs="Times New Roman"/>
              <w:lang w:val="fr-FR"/>
            </w:rPr>
            <w:t>Cachet de l’entreprise</w:t>
          </w:r>
          <w:r w:rsidRPr="00CB55DE">
            <w:rPr>
              <w:rFonts w:ascii="Century Gothic" w:hAnsi="Century Gothic" w:cs="Times New Roman"/>
              <w:lang w:val="fr-FR"/>
            </w:rPr>
            <w:tab/>
          </w:r>
          <w:r w:rsidR="00F73B13" w:rsidRPr="00CB55DE">
            <w:rPr>
              <w:rFonts w:ascii="Century Gothic" w:hAnsi="Century Gothic" w:cs="Times New Roman"/>
              <w:lang w:val="fr-FR"/>
            </w:rPr>
            <w:t>Signature</w:t>
          </w:r>
        </w:p>
        <w:p w:rsidR="00F73B13" w:rsidRPr="00A01B77" w:rsidRDefault="00513601" w:rsidP="00287DE5">
          <w:pPr>
            <w:pStyle w:val="Corpsdetexte"/>
            <w:ind w:left="1134" w:right="-294"/>
            <w:jc w:val="both"/>
            <w:rPr>
              <w:rFonts w:ascii="Times New Roman" w:hAnsi="Times New Roman" w:cs="Times New Roman"/>
              <w:sz w:val="22"/>
              <w:szCs w:val="22"/>
              <w:lang w:val="fr-FR"/>
            </w:rPr>
          </w:pPr>
        </w:p>
      </w:sdtContent>
    </w:sdt>
    <w:p w:rsidR="00A01B77" w:rsidRPr="00A01B77" w:rsidRDefault="00A01B77">
      <w:pPr>
        <w:rPr>
          <w:rFonts w:ascii="Times New Roman" w:hAnsi="Times New Roman" w:cs="Times New Roman"/>
          <w:sz w:val="22"/>
          <w:lang w:val="fr-FR"/>
        </w:rPr>
      </w:pPr>
      <w:r w:rsidRPr="00A01B77">
        <w:rPr>
          <w:rFonts w:ascii="Times New Roman" w:hAnsi="Times New Roman" w:cs="Times New Roman"/>
          <w:sz w:val="22"/>
          <w:lang w:val="fr-FR"/>
        </w:rPr>
        <w:br w:type="page"/>
      </w:r>
    </w:p>
    <w:p w:rsidR="00814F1D" w:rsidRPr="00B838BE" w:rsidRDefault="00814F1D" w:rsidP="00814F1D">
      <w:pPr>
        <w:jc w:val="center"/>
        <w:rPr>
          <w:rFonts w:ascii="Century Gothic" w:hAnsi="Century Gothic"/>
          <w:b/>
          <w:lang w:val="fr-FR"/>
        </w:rPr>
      </w:pPr>
      <w:r w:rsidRPr="00B838BE">
        <w:rPr>
          <w:rFonts w:ascii="Century Gothic" w:hAnsi="Century Gothic" w:cs="Times New Roman"/>
          <w:b/>
          <w:bCs/>
          <w:sz w:val="22"/>
          <w:lang w:val="fr-FR"/>
        </w:rPr>
        <w:t xml:space="preserve">ANNEXE </w:t>
      </w:r>
      <w:r>
        <w:rPr>
          <w:rFonts w:ascii="Century Gothic" w:hAnsi="Century Gothic" w:cs="Times New Roman"/>
          <w:b/>
          <w:bCs/>
          <w:sz w:val="22"/>
          <w:lang w:val="fr-FR"/>
        </w:rPr>
        <w:t>3</w:t>
      </w:r>
      <w:r w:rsidRPr="00B838BE">
        <w:rPr>
          <w:rFonts w:ascii="Century Gothic" w:hAnsi="Century Gothic" w:cs="Times New Roman"/>
          <w:b/>
          <w:bCs/>
          <w:sz w:val="22"/>
          <w:lang w:val="fr-FR"/>
        </w:rPr>
        <w:t xml:space="preserve"> – </w:t>
      </w:r>
      <w:r>
        <w:rPr>
          <w:rFonts w:ascii="Century Gothic" w:hAnsi="Century Gothic" w:cs="Times New Roman"/>
          <w:b/>
          <w:bCs/>
          <w:sz w:val="22"/>
          <w:lang w:val="fr-FR"/>
        </w:rPr>
        <w:t xml:space="preserve">Charte d’utilisation du logo de l’association </w:t>
      </w:r>
      <w:proofErr w:type="spellStart"/>
      <w:r>
        <w:rPr>
          <w:rFonts w:ascii="Century Gothic" w:hAnsi="Century Gothic" w:cs="Times New Roman"/>
          <w:b/>
          <w:bCs/>
          <w:sz w:val="22"/>
          <w:lang w:val="fr-FR"/>
        </w:rPr>
        <w:t>ADIVbois</w:t>
      </w:r>
      <w:proofErr w:type="spellEnd"/>
    </w:p>
    <w:p w:rsidR="00814F1D" w:rsidRPr="00814F1D" w:rsidRDefault="00814F1D" w:rsidP="00814F1D">
      <w:pPr>
        <w:ind w:firstLine="4820"/>
        <w:rPr>
          <w:rFonts w:ascii="Roboto-Regular-webfont" w:hAnsi="Roboto-Regular-webfont"/>
          <w:color w:val="000000"/>
          <w:sz w:val="32"/>
          <w:szCs w:val="32"/>
          <w:lang w:val="fr-FR"/>
        </w:rPr>
      </w:pPr>
    </w:p>
    <w:p w:rsidR="00814F1D" w:rsidRPr="00814F1D" w:rsidRDefault="00814F1D" w:rsidP="00814F1D">
      <w:pPr>
        <w:jc w:val="both"/>
        <w:rPr>
          <w:rFonts w:ascii="Century Gothic" w:hAnsi="Century Gothic" w:cs="Arial"/>
          <w:szCs w:val="20"/>
          <w:lang w:val="fr-FR"/>
        </w:rPr>
      </w:pPr>
      <w:r w:rsidRPr="00814F1D">
        <w:rPr>
          <w:rFonts w:ascii="Century Gothic" w:hAnsi="Century Gothic" w:cs="Arial"/>
          <w:szCs w:val="20"/>
          <w:lang w:val="fr-FR"/>
        </w:rPr>
        <w:t xml:space="preserve">La présente charte est destinée à définir les conditions d’utilisation du logo de l’association </w:t>
      </w:r>
      <w:proofErr w:type="spellStart"/>
      <w:r w:rsidRPr="00814F1D">
        <w:rPr>
          <w:rFonts w:ascii="Century Gothic" w:hAnsi="Century Gothic" w:cs="Arial"/>
          <w:szCs w:val="20"/>
          <w:lang w:val="fr-FR"/>
        </w:rPr>
        <w:t>Adivbois</w:t>
      </w:r>
      <w:proofErr w:type="spellEnd"/>
      <w:r w:rsidRPr="00814F1D">
        <w:rPr>
          <w:rFonts w:ascii="Century Gothic" w:hAnsi="Century Gothic" w:cs="Arial"/>
          <w:szCs w:val="20"/>
          <w:lang w:val="fr-FR"/>
        </w:rPr>
        <w:t xml:space="preserve">. </w:t>
      </w:r>
    </w:p>
    <w:p w:rsidR="00814F1D" w:rsidRPr="00814F1D" w:rsidRDefault="00814F1D" w:rsidP="00814F1D">
      <w:pPr>
        <w:jc w:val="both"/>
        <w:rPr>
          <w:rFonts w:ascii="Century Gothic" w:hAnsi="Century Gothic" w:cs="Arial"/>
          <w:szCs w:val="20"/>
          <w:lang w:val="fr-FR"/>
        </w:rPr>
      </w:pPr>
    </w:p>
    <w:p w:rsidR="00814F1D" w:rsidRPr="00814F1D" w:rsidRDefault="00814F1D" w:rsidP="00814F1D">
      <w:pPr>
        <w:jc w:val="both"/>
        <w:rPr>
          <w:rFonts w:ascii="Century Gothic" w:hAnsi="Century Gothic" w:cs="Arial"/>
          <w:szCs w:val="20"/>
          <w:lang w:val="fr-FR"/>
        </w:rPr>
      </w:pPr>
      <w:r w:rsidRPr="00814F1D">
        <w:rPr>
          <w:rFonts w:ascii="Century Gothic" w:hAnsi="Century Gothic" w:cs="Calibri"/>
          <w:b/>
          <w:color w:val="C69A1A"/>
          <w:szCs w:val="20"/>
          <w:lang w:val="fr-FR"/>
        </w:rPr>
        <w:t>Peuvent utiliser</w:t>
      </w:r>
      <w:r w:rsidRPr="00814F1D">
        <w:rPr>
          <w:rFonts w:ascii="Century Gothic" w:hAnsi="Century Gothic" w:cs="Arial"/>
          <w:szCs w:val="20"/>
          <w:lang w:val="fr-FR"/>
        </w:rPr>
        <w:t xml:space="preserve"> le logo d’</w:t>
      </w:r>
      <w:proofErr w:type="spellStart"/>
      <w:r w:rsidRPr="00814F1D">
        <w:rPr>
          <w:rFonts w:ascii="Century Gothic" w:hAnsi="Century Gothic" w:cs="Arial"/>
          <w:szCs w:val="20"/>
          <w:lang w:val="fr-FR"/>
        </w:rPr>
        <w:t>Adivbois</w:t>
      </w:r>
      <w:proofErr w:type="spellEnd"/>
      <w:r w:rsidRPr="00814F1D">
        <w:rPr>
          <w:rFonts w:ascii="Century Gothic" w:hAnsi="Century Gothic" w:cs="Arial"/>
          <w:szCs w:val="20"/>
          <w:lang w:val="fr-FR"/>
        </w:rPr>
        <w:t> :</w:t>
      </w:r>
    </w:p>
    <w:p w:rsidR="00814F1D" w:rsidRPr="00814F1D" w:rsidRDefault="00814F1D" w:rsidP="00814F1D">
      <w:pPr>
        <w:jc w:val="both"/>
        <w:rPr>
          <w:rFonts w:ascii="Century Gothic" w:hAnsi="Century Gothic" w:cs="Arial"/>
          <w:szCs w:val="20"/>
          <w:lang w:val="fr-FR"/>
        </w:rPr>
      </w:pPr>
      <w:r w:rsidRPr="00814F1D">
        <w:rPr>
          <w:rFonts w:ascii="Century Gothic" w:hAnsi="Century Gothic" w:cs="Arial"/>
          <w:szCs w:val="20"/>
          <w:lang w:val="fr-FR"/>
        </w:rPr>
        <w:t xml:space="preserve">- les membres adhérents de l’association </w:t>
      </w:r>
      <w:proofErr w:type="spellStart"/>
      <w:r w:rsidRPr="00814F1D">
        <w:rPr>
          <w:rFonts w:ascii="Century Gothic" w:hAnsi="Century Gothic" w:cs="Arial"/>
          <w:szCs w:val="20"/>
          <w:lang w:val="fr-FR"/>
        </w:rPr>
        <w:t>Adivbois</w:t>
      </w:r>
      <w:proofErr w:type="spellEnd"/>
      <w:r w:rsidRPr="00814F1D">
        <w:rPr>
          <w:rFonts w:ascii="Century Gothic" w:hAnsi="Century Gothic" w:cs="Arial"/>
          <w:szCs w:val="20"/>
          <w:lang w:val="fr-FR"/>
        </w:rPr>
        <w:t xml:space="preserve"> à jour de leur cotisation</w:t>
      </w:r>
    </w:p>
    <w:p w:rsidR="00814F1D" w:rsidRPr="00814F1D" w:rsidRDefault="00F172B0" w:rsidP="00F172B0">
      <w:pPr>
        <w:rPr>
          <w:rFonts w:ascii="Century Gothic" w:hAnsi="Century Gothic" w:cs="Arial"/>
          <w:szCs w:val="20"/>
          <w:lang w:val="fr-FR"/>
        </w:rPr>
      </w:pPr>
      <w:r>
        <w:rPr>
          <w:rFonts w:ascii="Century Gothic" w:hAnsi="Century Gothic" w:cs="Arial"/>
          <w:szCs w:val="20"/>
          <w:lang w:val="fr-FR"/>
        </w:rPr>
        <w:t xml:space="preserve">- </w:t>
      </w:r>
      <w:r w:rsidR="00814F1D" w:rsidRPr="00814F1D">
        <w:rPr>
          <w:rFonts w:ascii="Century Gothic" w:hAnsi="Century Gothic" w:cs="Arial"/>
          <w:szCs w:val="20"/>
          <w:lang w:val="fr-FR"/>
        </w:rPr>
        <w:t>les organisations et collectivités, dont la contribution dan</w:t>
      </w:r>
      <w:r>
        <w:rPr>
          <w:rFonts w:ascii="Century Gothic" w:hAnsi="Century Gothic" w:cs="Arial"/>
          <w:szCs w:val="20"/>
          <w:lang w:val="fr-FR"/>
        </w:rPr>
        <w:t xml:space="preserve">s le cadre de l’association est </w:t>
      </w:r>
      <w:r w:rsidR="00814F1D" w:rsidRPr="00814F1D">
        <w:rPr>
          <w:rFonts w:ascii="Century Gothic" w:hAnsi="Century Gothic" w:cs="Arial"/>
          <w:szCs w:val="20"/>
          <w:lang w:val="fr-FR"/>
        </w:rPr>
        <w:t>indiscutablement de nature à enrichir le projet collaboratif d’</w:t>
      </w:r>
      <w:proofErr w:type="spellStart"/>
      <w:r w:rsidR="00814F1D" w:rsidRPr="00814F1D">
        <w:rPr>
          <w:rFonts w:ascii="Century Gothic" w:hAnsi="Century Gothic" w:cs="Arial"/>
          <w:szCs w:val="20"/>
          <w:lang w:val="fr-FR"/>
        </w:rPr>
        <w:t>Adivbois</w:t>
      </w:r>
      <w:proofErr w:type="spellEnd"/>
      <w:r w:rsidR="00814F1D" w:rsidRPr="00814F1D">
        <w:rPr>
          <w:rFonts w:ascii="Century Gothic" w:hAnsi="Century Gothic" w:cs="Arial"/>
          <w:szCs w:val="20"/>
          <w:lang w:val="fr-FR"/>
        </w:rPr>
        <w:t xml:space="preserve">. </w:t>
      </w:r>
    </w:p>
    <w:p w:rsidR="00814F1D" w:rsidRPr="00814F1D" w:rsidRDefault="00814F1D" w:rsidP="00814F1D">
      <w:pPr>
        <w:jc w:val="both"/>
        <w:rPr>
          <w:rFonts w:ascii="Century Gothic" w:hAnsi="Century Gothic" w:cs="Arial"/>
          <w:szCs w:val="20"/>
          <w:lang w:val="fr-FR"/>
        </w:rPr>
      </w:pPr>
    </w:p>
    <w:p w:rsidR="00814F1D" w:rsidRPr="00814F1D" w:rsidRDefault="00814F1D" w:rsidP="00814F1D">
      <w:pPr>
        <w:jc w:val="both"/>
        <w:rPr>
          <w:rFonts w:ascii="Century Gothic" w:hAnsi="Century Gothic" w:cs="Arial"/>
          <w:szCs w:val="20"/>
          <w:lang w:val="fr-FR"/>
        </w:rPr>
      </w:pPr>
      <w:r w:rsidRPr="00814F1D">
        <w:rPr>
          <w:rFonts w:ascii="Century Gothic" w:hAnsi="Century Gothic" w:cs="Calibri"/>
          <w:b/>
          <w:color w:val="C69A1A"/>
          <w:szCs w:val="20"/>
          <w:lang w:val="fr-FR"/>
        </w:rPr>
        <w:t>L’utilisation du logo</w:t>
      </w:r>
      <w:r w:rsidRPr="00814F1D">
        <w:rPr>
          <w:rFonts w:ascii="Century Gothic" w:hAnsi="Century Gothic" w:cs="Arial"/>
          <w:szCs w:val="20"/>
          <w:lang w:val="fr-FR"/>
        </w:rPr>
        <w:t xml:space="preserve"> est autorisée dans deux cas :</w:t>
      </w:r>
    </w:p>
    <w:p w:rsidR="00814F1D" w:rsidRPr="00814F1D" w:rsidRDefault="00814F1D" w:rsidP="00814F1D">
      <w:pPr>
        <w:jc w:val="both"/>
        <w:rPr>
          <w:rFonts w:ascii="Century Gothic" w:hAnsi="Century Gothic" w:cs="Arial"/>
          <w:szCs w:val="20"/>
          <w:lang w:val="fr-FR"/>
        </w:rPr>
      </w:pPr>
      <w:r w:rsidRPr="00814F1D">
        <w:rPr>
          <w:rFonts w:ascii="Century Gothic" w:hAnsi="Century Gothic" w:cs="Arial"/>
          <w:szCs w:val="20"/>
          <w:lang w:val="fr-FR"/>
        </w:rPr>
        <w:t xml:space="preserve">- dans le cadre d’une communication de type institutionnelle pour communiquer l’adhésion  de son organisation à </w:t>
      </w:r>
      <w:proofErr w:type="spellStart"/>
      <w:r w:rsidRPr="00814F1D">
        <w:rPr>
          <w:rFonts w:ascii="Century Gothic" w:hAnsi="Century Gothic" w:cs="Arial"/>
          <w:szCs w:val="20"/>
          <w:lang w:val="fr-FR"/>
        </w:rPr>
        <w:t>Adivbois</w:t>
      </w:r>
      <w:proofErr w:type="spellEnd"/>
    </w:p>
    <w:p w:rsidR="00814F1D" w:rsidRPr="00814F1D" w:rsidRDefault="00814F1D" w:rsidP="00814F1D">
      <w:pPr>
        <w:jc w:val="both"/>
        <w:rPr>
          <w:rFonts w:ascii="Century Gothic" w:hAnsi="Century Gothic" w:cs="Arial"/>
          <w:szCs w:val="20"/>
          <w:lang w:val="fr-FR"/>
        </w:rPr>
      </w:pPr>
      <w:r w:rsidRPr="00814F1D">
        <w:rPr>
          <w:rFonts w:ascii="Century Gothic" w:hAnsi="Century Gothic" w:cs="Arial"/>
          <w:szCs w:val="20"/>
          <w:lang w:val="fr-FR"/>
        </w:rPr>
        <w:t xml:space="preserve">- en cas de communication sur un projet porté par </w:t>
      </w:r>
      <w:proofErr w:type="spellStart"/>
      <w:r w:rsidRPr="00814F1D">
        <w:rPr>
          <w:rFonts w:ascii="Century Gothic" w:hAnsi="Century Gothic" w:cs="Arial"/>
          <w:szCs w:val="20"/>
          <w:lang w:val="fr-FR"/>
        </w:rPr>
        <w:t>Adivbois</w:t>
      </w:r>
      <w:proofErr w:type="spellEnd"/>
    </w:p>
    <w:p w:rsidR="00814F1D" w:rsidRPr="00814F1D" w:rsidRDefault="00814F1D" w:rsidP="00814F1D">
      <w:pPr>
        <w:jc w:val="both"/>
        <w:rPr>
          <w:rFonts w:ascii="Century Gothic" w:hAnsi="Century Gothic" w:cs="Arial"/>
          <w:szCs w:val="20"/>
          <w:lang w:val="fr-FR"/>
        </w:rPr>
      </w:pPr>
    </w:p>
    <w:p w:rsidR="00814F1D" w:rsidRPr="00814F1D" w:rsidRDefault="00814F1D" w:rsidP="00814F1D">
      <w:pPr>
        <w:jc w:val="both"/>
        <w:rPr>
          <w:rFonts w:ascii="Century Gothic" w:hAnsi="Century Gothic" w:cs="Arial"/>
          <w:szCs w:val="20"/>
          <w:lang w:val="fr-FR"/>
        </w:rPr>
      </w:pPr>
      <w:r w:rsidRPr="00814F1D">
        <w:rPr>
          <w:rFonts w:ascii="Century Gothic" w:hAnsi="Century Gothic" w:cs="Arial"/>
          <w:szCs w:val="20"/>
          <w:lang w:val="fr-FR"/>
        </w:rPr>
        <w:t xml:space="preserve">A cet effet, </w:t>
      </w:r>
      <w:proofErr w:type="spellStart"/>
      <w:r w:rsidRPr="00814F1D">
        <w:rPr>
          <w:rFonts w:ascii="Century Gothic" w:hAnsi="Century Gothic" w:cs="Arial"/>
          <w:szCs w:val="20"/>
          <w:lang w:val="fr-FR"/>
        </w:rPr>
        <w:t>Adivbois</w:t>
      </w:r>
      <w:proofErr w:type="spellEnd"/>
      <w:r w:rsidRPr="00814F1D">
        <w:rPr>
          <w:rFonts w:ascii="Century Gothic" w:hAnsi="Century Gothic" w:cs="Arial"/>
          <w:szCs w:val="20"/>
          <w:lang w:val="fr-FR"/>
        </w:rPr>
        <w:t xml:space="preserve"> met à la disposition des membres, organisations, entreprises,  et des porteurs de projets </w:t>
      </w:r>
      <w:r w:rsidRPr="00814F1D">
        <w:rPr>
          <w:rFonts w:ascii="Century Gothic" w:hAnsi="Century Gothic" w:cs="Calibri"/>
          <w:b/>
          <w:color w:val="C69A1A"/>
          <w:szCs w:val="20"/>
          <w:lang w:val="fr-FR"/>
        </w:rPr>
        <w:t>trois  logos à utiliser en exclusivité :</w:t>
      </w:r>
      <w:r w:rsidRPr="00814F1D">
        <w:rPr>
          <w:rFonts w:ascii="Century Gothic" w:hAnsi="Century Gothic" w:cs="Arial"/>
          <w:szCs w:val="20"/>
          <w:lang w:val="fr-FR"/>
        </w:rPr>
        <w:t xml:space="preserve">  </w:t>
      </w:r>
    </w:p>
    <w:p w:rsidR="00814F1D" w:rsidRPr="00814F1D" w:rsidRDefault="00814F1D" w:rsidP="00814F1D">
      <w:pPr>
        <w:jc w:val="both"/>
        <w:rPr>
          <w:rFonts w:ascii="Century Gothic" w:hAnsi="Century Gothic" w:cs="Arial"/>
          <w:szCs w:val="20"/>
          <w:lang w:val="fr-FR"/>
        </w:rPr>
      </w:pPr>
      <w:r w:rsidRPr="00814F1D">
        <w:rPr>
          <w:rFonts w:ascii="Century Gothic" w:hAnsi="Century Gothic" w:cs="Arial"/>
          <w:szCs w:val="20"/>
          <w:lang w:val="fr-FR"/>
        </w:rPr>
        <w:t xml:space="preserve">- logo annuel « membre </w:t>
      </w:r>
      <w:proofErr w:type="spellStart"/>
      <w:r w:rsidRPr="00814F1D">
        <w:rPr>
          <w:rFonts w:ascii="Century Gothic" w:hAnsi="Century Gothic" w:cs="Arial"/>
          <w:szCs w:val="20"/>
          <w:lang w:val="fr-FR"/>
        </w:rPr>
        <w:t>Adivbois</w:t>
      </w:r>
      <w:proofErr w:type="spellEnd"/>
      <w:r w:rsidRPr="00814F1D">
        <w:rPr>
          <w:rFonts w:ascii="Century Gothic" w:hAnsi="Century Gothic" w:cs="Arial"/>
          <w:szCs w:val="20"/>
          <w:lang w:val="fr-FR"/>
        </w:rPr>
        <w:t xml:space="preserve"> » </w:t>
      </w:r>
    </w:p>
    <w:p w:rsidR="00814F1D" w:rsidRPr="00814F1D" w:rsidRDefault="00814F1D" w:rsidP="00814F1D">
      <w:pPr>
        <w:jc w:val="both"/>
        <w:rPr>
          <w:rFonts w:ascii="Century Gothic" w:hAnsi="Century Gothic" w:cs="Arial"/>
          <w:szCs w:val="20"/>
          <w:lang w:val="fr-FR"/>
        </w:rPr>
      </w:pPr>
      <w:r w:rsidRPr="00814F1D">
        <w:rPr>
          <w:rFonts w:ascii="Century Gothic" w:hAnsi="Century Gothic" w:cs="Arial"/>
          <w:szCs w:val="20"/>
          <w:lang w:val="fr-FR"/>
        </w:rPr>
        <w:t xml:space="preserve">- logo « projet </w:t>
      </w:r>
      <w:proofErr w:type="spellStart"/>
      <w:r w:rsidRPr="00814F1D">
        <w:rPr>
          <w:rFonts w:ascii="Century Gothic" w:hAnsi="Century Gothic" w:cs="Arial"/>
          <w:szCs w:val="20"/>
          <w:lang w:val="fr-FR"/>
        </w:rPr>
        <w:t>Adivbois</w:t>
      </w:r>
      <w:proofErr w:type="spellEnd"/>
      <w:r w:rsidRPr="00814F1D">
        <w:rPr>
          <w:rFonts w:ascii="Century Gothic" w:hAnsi="Century Gothic" w:cs="Arial"/>
          <w:szCs w:val="20"/>
          <w:lang w:val="fr-FR"/>
        </w:rPr>
        <w:t>»</w:t>
      </w:r>
    </w:p>
    <w:p w:rsidR="00814F1D" w:rsidRPr="00814F1D" w:rsidRDefault="00814F1D" w:rsidP="00814F1D">
      <w:pPr>
        <w:jc w:val="both"/>
        <w:rPr>
          <w:rFonts w:ascii="Century Gothic" w:hAnsi="Century Gothic" w:cs="Arial"/>
          <w:szCs w:val="20"/>
          <w:lang w:val="fr-FR"/>
        </w:rPr>
      </w:pPr>
      <w:r w:rsidRPr="00814F1D">
        <w:rPr>
          <w:rFonts w:ascii="Century Gothic" w:hAnsi="Century Gothic" w:cs="Arial"/>
          <w:szCs w:val="20"/>
          <w:lang w:val="fr-FR"/>
        </w:rPr>
        <w:t>- logo « Projet partenaire associé»</w:t>
      </w:r>
    </w:p>
    <w:p w:rsidR="00814F1D" w:rsidRPr="00814F1D" w:rsidRDefault="00814F1D" w:rsidP="00814F1D">
      <w:pPr>
        <w:jc w:val="both"/>
        <w:rPr>
          <w:rFonts w:ascii="Century Gothic" w:hAnsi="Century Gothic" w:cs="Arial"/>
          <w:szCs w:val="20"/>
          <w:lang w:val="fr-FR"/>
        </w:rPr>
      </w:pPr>
    </w:p>
    <w:p w:rsidR="00764537" w:rsidRDefault="00814F1D" w:rsidP="00764537">
      <w:pPr>
        <w:jc w:val="both"/>
        <w:rPr>
          <w:rFonts w:ascii="Century Gothic" w:hAnsi="Century Gothic" w:cs="Arial"/>
          <w:szCs w:val="20"/>
          <w:lang w:val="fr-FR"/>
        </w:rPr>
      </w:pPr>
      <w:proofErr w:type="spellStart"/>
      <w:r w:rsidRPr="00814F1D">
        <w:rPr>
          <w:rFonts w:ascii="Century Gothic" w:hAnsi="Century Gothic" w:cs="Arial"/>
          <w:szCs w:val="20"/>
          <w:lang w:val="fr-FR"/>
        </w:rPr>
        <w:t>Adivbois</w:t>
      </w:r>
      <w:proofErr w:type="spellEnd"/>
      <w:r w:rsidRPr="00814F1D">
        <w:rPr>
          <w:rFonts w:ascii="Century Gothic" w:hAnsi="Century Gothic" w:cs="Arial"/>
          <w:szCs w:val="20"/>
          <w:lang w:val="fr-FR"/>
        </w:rPr>
        <w:t xml:space="preserve"> met en outre à disposition des membres ou des porteurs de projets, des textes précisant la signification de cette adhésion. </w:t>
      </w:r>
      <w:proofErr w:type="spellStart"/>
      <w:r w:rsidRPr="00814F1D">
        <w:rPr>
          <w:rFonts w:ascii="Century Gothic" w:hAnsi="Century Gothic" w:cs="Arial"/>
          <w:szCs w:val="20"/>
          <w:lang w:val="fr-FR"/>
        </w:rPr>
        <w:t>Adivbois</w:t>
      </w:r>
      <w:proofErr w:type="spellEnd"/>
      <w:r w:rsidRPr="00814F1D">
        <w:rPr>
          <w:rFonts w:ascii="Century Gothic" w:hAnsi="Century Gothic" w:cs="Arial"/>
          <w:szCs w:val="20"/>
          <w:lang w:val="fr-FR"/>
        </w:rPr>
        <w:t xml:space="preserve"> recommande d’utiliser ces textes en appui de l’utilisation du logo.</w:t>
      </w:r>
    </w:p>
    <w:p w:rsidR="00764537" w:rsidRDefault="00764537" w:rsidP="00764537">
      <w:pPr>
        <w:jc w:val="both"/>
        <w:rPr>
          <w:rFonts w:ascii="Century Gothic" w:hAnsi="Century Gothic" w:cs="Arial"/>
          <w:szCs w:val="20"/>
          <w:lang w:val="fr-FR"/>
        </w:rPr>
      </w:pPr>
    </w:p>
    <w:p w:rsidR="00764537" w:rsidRPr="00814F1D" w:rsidRDefault="00764537" w:rsidP="00764537">
      <w:pPr>
        <w:jc w:val="center"/>
        <w:rPr>
          <w:rFonts w:ascii="Century Gothic" w:hAnsi="Century Gothic" w:cs="Calibri"/>
          <w:b/>
          <w:color w:val="C69A1A"/>
          <w:szCs w:val="20"/>
          <w:u w:val="single"/>
          <w:lang w:val="fr-FR"/>
        </w:rPr>
      </w:pPr>
      <w:r w:rsidRPr="00814F1D">
        <w:rPr>
          <w:rFonts w:ascii="Century Gothic" w:hAnsi="Century Gothic" w:cs="Calibri"/>
          <w:b/>
          <w:color w:val="C69A1A"/>
          <w:szCs w:val="20"/>
          <w:u w:val="single"/>
          <w:lang w:val="fr-FR"/>
        </w:rPr>
        <w:t xml:space="preserve">Texte d’accompagnement du logo « membre </w:t>
      </w:r>
      <w:proofErr w:type="spellStart"/>
      <w:r w:rsidRPr="00814F1D">
        <w:rPr>
          <w:rFonts w:ascii="Century Gothic" w:hAnsi="Century Gothic" w:cs="Calibri"/>
          <w:b/>
          <w:color w:val="C69A1A"/>
          <w:szCs w:val="20"/>
          <w:u w:val="single"/>
          <w:lang w:val="fr-FR"/>
        </w:rPr>
        <w:t>Adivbois</w:t>
      </w:r>
      <w:proofErr w:type="spellEnd"/>
      <w:r w:rsidRPr="00814F1D">
        <w:rPr>
          <w:rFonts w:ascii="Century Gothic" w:hAnsi="Century Gothic" w:cs="Calibri"/>
          <w:b/>
          <w:color w:val="C69A1A"/>
          <w:szCs w:val="20"/>
          <w:u w:val="single"/>
          <w:lang w:val="fr-FR"/>
        </w:rPr>
        <w:t> »</w:t>
      </w:r>
    </w:p>
    <w:p w:rsidR="00764537" w:rsidRPr="00764537" w:rsidRDefault="00764537" w:rsidP="00764537">
      <w:pPr>
        <w:jc w:val="center"/>
        <w:rPr>
          <w:rFonts w:ascii="Century Gothic" w:hAnsi="Century Gothic"/>
          <w:sz w:val="10"/>
          <w:szCs w:val="10"/>
          <w:lang w:val="fr-FR"/>
        </w:rPr>
      </w:pPr>
    </w:p>
    <w:p w:rsidR="00764537" w:rsidRPr="00764537" w:rsidRDefault="00764537" w:rsidP="00764537">
      <w:pPr>
        <w:jc w:val="center"/>
        <w:rPr>
          <w:rFonts w:ascii="Century Gothic" w:hAnsi="Century Gothic"/>
          <w:i/>
          <w:color w:val="595959" w:themeColor="text1" w:themeTint="A6"/>
          <w:szCs w:val="20"/>
          <w:lang w:val="fr-FR"/>
        </w:rPr>
      </w:pPr>
      <w:proofErr w:type="spellStart"/>
      <w:r w:rsidRPr="00764537">
        <w:rPr>
          <w:rFonts w:ascii="Century Gothic" w:hAnsi="Century Gothic"/>
          <w:i/>
          <w:color w:val="595959" w:themeColor="text1" w:themeTint="A6"/>
          <w:szCs w:val="20"/>
          <w:lang w:val="fr-FR"/>
        </w:rPr>
        <w:t>Adivbois</w:t>
      </w:r>
      <w:proofErr w:type="spellEnd"/>
      <w:r w:rsidRPr="00764537">
        <w:rPr>
          <w:rFonts w:ascii="Century Gothic" w:hAnsi="Century Gothic"/>
          <w:i/>
          <w:color w:val="595959" w:themeColor="text1" w:themeTint="A6"/>
          <w:szCs w:val="20"/>
          <w:lang w:val="fr-FR"/>
        </w:rPr>
        <w:t>, l’Association pour le Développement des Immeubles à Vivre Bois, porte le Plan National Bois de l’Industrie du Futur</w:t>
      </w:r>
    </w:p>
    <w:p w:rsidR="00764537" w:rsidRPr="00814F1D" w:rsidRDefault="00764537" w:rsidP="00764537">
      <w:pPr>
        <w:jc w:val="center"/>
        <w:rPr>
          <w:rFonts w:ascii="Century Gothic" w:hAnsi="Century Gothic"/>
          <w:szCs w:val="20"/>
          <w:lang w:val="fr-FR"/>
        </w:rPr>
      </w:pPr>
    </w:p>
    <w:p w:rsidR="00764537" w:rsidRPr="00814F1D" w:rsidRDefault="00764537" w:rsidP="00764537">
      <w:pPr>
        <w:jc w:val="center"/>
        <w:rPr>
          <w:rFonts w:ascii="Century Gothic" w:hAnsi="Century Gothic" w:cs="Calibri"/>
          <w:b/>
          <w:color w:val="C69A1A"/>
          <w:szCs w:val="20"/>
          <w:u w:val="single"/>
          <w:lang w:val="fr-FR"/>
        </w:rPr>
      </w:pPr>
      <w:r w:rsidRPr="00814F1D">
        <w:rPr>
          <w:rFonts w:ascii="Century Gothic" w:hAnsi="Century Gothic" w:cs="Calibri"/>
          <w:b/>
          <w:color w:val="C69A1A"/>
          <w:szCs w:val="20"/>
          <w:u w:val="single"/>
          <w:lang w:val="fr-FR"/>
        </w:rPr>
        <w:t xml:space="preserve">Texte d’accompagnement du logo « Projet </w:t>
      </w:r>
      <w:proofErr w:type="spellStart"/>
      <w:r w:rsidRPr="00814F1D">
        <w:rPr>
          <w:rFonts w:ascii="Century Gothic" w:hAnsi="Century Gothic" w:cs="Calibri"/>
          <w:b/>
          <w:color w:val="C69A1A"/>
          <w:szCs w:val="20"/>
          <w:u w:val="single"/>
          <w:lang w:val="fr-FR"/>
        </w:rPr>
        <w:t>Adivbois</w:t>
      </w:r>
      <w:proofErr w:type="spellEnd"/>
      <w:r w:rsidRPr="00814F1D">
        <w:rPr>
          <w:rFonts w:ascii="Century Gothic" w:hAnsi="Century Gothic" w:cs="Calibri"/>
          <w:b/>
          <w:color w:val="C69A1A"/>
          <w:szCs w:val="20"/>
          <w:u w:val="single"/>
          <w:lang w:val="fr-FR"/>
        </w:rPr>
        <w:t> »</w:t>
      </w:r>
    </w:p>
    <w:p w:rsidR="00764537" w:rsidRPr="00764537" w:rsidRDefault="00764537" w:rsidP="00764537">
      <w:pPr>
        <w:jc w:val="center"/>
        <w:rPr>
          <w:rFonts w:ascii="Century Gothic" w:hAnsi="Century Gothic"/>
          <w:sz w:val="10"/>
          <w:szCs w:val="10"/>
          <w:u w:val="single"/>
          <w:lang w:val="fr-FR"/>
        </w:rPr>
      </w:pPr>
    </w:p>
    <w:p w:rsidR="00764537" w:rsidRPr="00764537" w:rsidRDefault="00764537" w:rsidP="00764537">
      <w:pPr>
        <w:jc w:val="center"/>
        <w:rPr>
          <w:rFonts w:ascii="Century Gothic" w:hAnsi="Century Gothic"/>
          <w:i/>
          <w:color w:val="595959" w:themeColor="text1" w:themeTint="A6"/>
          <w:szCs w:val="20"/>
          <w:lang w:val="fr-FR"/>
        </w:rPr>
      </w:pPr>
      <w:r w:rsidRPr="00764537">
        <w:rPr>
          <w:rFonts w:ascii="Century Gothic" w:hAnsi="Century Gothic"/>
          <w:i/>
          <w:color w:val="595959" w:themeColor="text1" w:themeTint="A6"/>
          <w:szCs w:val="20"/>
          <w:lang w:val="fr-FR"/>
        </w:rPr>
        <w:t xml:space="preserve">Ce projet est soutenu par </w:t>
      </w:r>
      <w:proofErr w:type="spellStart"/>
      <w:r w:rsidRPr="00764537">
        <w:rPr>
          <w:rFonts w:ascii="Century Gothic" w:hAnsi="Century Gothic"/>
          <w:i/>
          <w:color w:val="595959" w:themeColor="text1" w:themeTint="A6"/>
          <w:szCs w:val="20"/>
          <w:lang w:val="fr-FR"/>
        </w:rPr>
        <w:t>Adivbois</w:t>
      </w:r>
      <w:proofErr w:type="spellEnd"/>
      <w:r w:rsidRPr="00764537">
        <w:rPr>
          <w:rFonts w:ascii="Century Gothic" w:hAnsi="Century Gothic"/>
          <w:i/>
          <w:color w:val="595959" w:themeColor="text1" w:themeTint="A6"/>
          <w:szCs w:val="20"/>
          <w:lang w:val="fr-FR"/>
        </w:rPr>
        <w:t>,</w:t>
      </w:r>
    </w:p>
    <w:p w:rsidR="00764537" w:rsidRPr="00764537" w:rsidRDefault="00764537" w:rsidP="00764537">
      <w:pPr>
        <w:jc w:val="center"/>
        <w:rPr>
          <w:rFonts w:ascii="Century Gothic" w:hAnsi="Century Gothic"/>
          <w:i/>
          <w:color w:val="595959" w:themeColor="text1" w:themeTint="A6"/>
          <w:szCs w:val="20"/>
          <w:lang w:val="fr-FR"/>
        </w:rPr>
      </w:pPr>
      <w:proofErr w:type="spellStart"/>
      <w:r w:rsidRPr="00764537">
        <w:rPr>
          <w:rFonts w:ascii="Century Gothic" w:hAnsi="Century Gothic"/>
          <w:i/>
          <w:color w:val="595959" w:themeColor="text1" w:themeTint="A6"/>
          <w:szCs w:val="20"/>
          <w:lang w:val="fr-FR"/>
        </w:rPr>
        <w:t>Adivbois</w:t>
      </w:r>
      <w:proofErr w:type="spellEnd"/>
      <w:r w:rsidRPr="00764537">
        <w:rPr>
          <w:rFonts w:ascii="Century Gothic" w:hAnsi="Century Gothic"/>
          <w:i/>
          <w:color w:val="595959" w:themeColor="text1" w:themeTint="A6"/>
          <w:szCs w:val="20"/>
          <w:lang w:val="fr-FR"/>
        </w:rPr>
        <w:t>, l’Association pour le Développement des Immeubles à Vivre Bois, porte le Plan National Bois de l’Industrie du Futur</w:t>
      </w:r>
    </w:p>
    <w:p w:rsidR="00764537" w:rsidRPr="00814F1D" w:rsidRDefault="00764537" w:rsidP="00764537">
      <w:pPr>
        <w:jc w:val="center"/>
        <w:rPr>
          <w:rFonts w:ascii="Century Gothic" w:hAnsi="Century Gothic"/>
          <w:szCs w:val="20"/>
          <w:lang w:val="fr-FR"/>
        </w:rPr>
      </w:pPr>
    </w:p>
    <w:p w:rsidR="00764537" w:rsidRPr="00814F1D" w:rsidRDefault="00764537" w:rsidP="00764537">
      <w:pPr>
        <w:jc w:val="center"/>
        <w:rPr>
          <w:rFonts w:ascii="Century Gothic" w:hAnsi="Century Gothic" w:cs="Calibri"/>
          <w:b/>
          <w:color w:val="C69A1A"/>
          <w:szCs w:val="20"/>
          <w:u w:val="single"/>
          <w:lang w:val="fr-FR"/>
        </w:rPr>
      </w:pPr>
      <w:r w:rsidRPr="00814F1D">
        <w:rPr>
          <w:rFonts w:ascii="Century Gothic" w:hAnsi="Century Gothic" w:cs="Calibri"/>
          <w:b/>
          <w:color w:val="C69A1A"/>
          <w:szCs w:val="20"/>
          <w:u w:val="single"/>
          <w:lang w:val="fr-FR"/>
        </w:rPr>
        <w:t>Texte d’accompagnement du logo « Projet partenaire Associé»</w:t>
      </w:r>
    </w:p>
    <w:p w:rsidR="00764537" w:rsidRPr="00764537" w:rsidRDefault="00764537" w:rsidP="00764537">
      <w:pPr>
        <w:jc w:val="center"/>
        <w:rPr>
          <w:rFonts w:ascii="Century Gothic" w:hAnsi="Century Gothic"/>
          <w:sz w:val="10"/>
          <w:szCs w:val="10"/>
          <w:u w:val="single"/>
          <w:lang w:val="fr-FR"/>
        </w:rPr>
      </w:pPr>
    </w:p>
    <w:p w:rsidR="00764537" w:rsidRPr="00764537" w:rsidRDefault="00764537" w:rsidP="00764537">
      <w:pPr>
        <w:jc w:val="center"/>
        <w:rPr>
          <w:rFonts w:ascii="Century Gothic" w:hAnsi="Century Gothic"/>
          <w:i/>
          <w:color w:val="595959" w:themeColor="text1" w:themeTint="A6"/>
          <w:szCs w:val="20"/>
          <w:lang w:val="fr-FR"/>
        </w:rPr>
      </w:pPr>
      <w:r w:rsidRPr="00764537">
        <w:rPr>
          <w:rFonts w:ascii="Century Gothic" w:hAnsi="Century Gothic"/>
          <w:i/>
          <w:color w:val="595959" w:themeColor="text1" w:themeTint="A6"/>
          <w:szCs w:val="20"/>
          <w:lang w:val="fr-FR"/>
        </w:rPr>
        <w:t xml:space="preserve">Ce projet est associé à la Démarche </w:t>
      </w:r>
      <w:proofErr w:type="spellStart"/>
      <w:r w:rsidRPr="00764537">
        <w:rPr>
          <w:rFonts w:ascii="Century Gothic" w:hAnsi="Century Gothic"/>
          <w:i/>
          <w:color w:val="595959" w:themeColor="text1" w:themeTint="A6"/>
          <w:szCs w:val="20"/>
          <w:lang w:val="fr-FR"/>
        </w:rPr>
        <w:t>Adivbois</w:t>
      </w:r>
      <w:proofErr w:type="spellEnd"/>
    </w:p>
    <w:p w:rsidR="00764537" w:rsidRPr="00764537" w:rsidRDefault="00764537" w:rsidP="00764537">
      <w:pPr>
        <w:jc w:val="center"/>
        <w:rPr>
          <w:rFonts w:ascii="Century Gothic" w:hAnsi="Century Gothic"/>
          <w:i/>
          <w:color w:val="595959" w:themeColor="text1" w:themeTint="A6"/>
          <w:szCs w:val="20"/>
          <w:lang w:val="fr-FR"/>
        </w:rPr>
      </w:pPr>
      <w:proofErr w:type="spellStart"/>
      <w:r w:rsidRPr="00764537">
        <w:rPr>
          <w:rFonts w:ascii="Century Gothic" w:hAnsi="Century Gothic"/>
          <w:i/>
          <w:color w:val="595959" w:themeColor="text1" w:themeTint="A6"/>
          <w:szCs w:val="20"/>
          <w:lang w:val="fr-FR"/>
        </w:rPr>
        <w:t>Adivbois</w:t>
      </w:r>
      <w:proofErr w:type="spellEnd"/>
      <w:r w:rsidRPr="00764537">
        <w:rPr>
          <w:rFonts w:ascii="Century Gothic" w:hAnsi="Century Gothic"/>
          <w:i/>
          <w:color w:val="595959" w:themeColor="text1" w:themeTint="A6"/>
          <w:szCs w:val="20"/>
          <w:lang w:val="fr-FR"/>
        </w:rPr>
        <w:t>, l’Association pour le Développement des Immeubles à Vivre Bois, porte le Plan National Bois de l’Industrie du Futur</w:t>
      </w:r>
    </w:p>
    <w:p w:rsidR="00814F1D" w:rsidRPr="00814F1D" w:rsidRDefault="00814F1D" w:rsidP="00764537">
      <w:pPr>
        <w:jc w:val="both"/>
        <w:rPr>
          <w:rFonts w:ascii="Century Gothic" w:hAnsi="Century Gothic" w:cs="Arial"/>
          <w:szCs w:val="20"/>
          <w:lang w:val="fr-FR"/>
        </w:rPr>
      </w:pPr>
    </w:p>
    <w:p w:rsidR="00814F1D" w:rsidRPr="00814F1D" w:rsidRDefault="00814F1D" w:rsidP="00814F1D">
      <w:pPr>
        <w:jc w:val="both"/>
        <w:rPr>
          <w:rFonts w:ascii="Century Gothic" w:hAnsi="Century Gothic" w:cs="Arial"/>
          <w:szCs w:val="20"/>
          <w:lang w:val="fr-FR"/>
        </w:rPr>
      </w:pPr>
      <w:r w:rsidRPr="00814F1D">
        <w:rPr>
          <w:rFonts w:ascii="Century Gothic" w:hAnsi="Century Gothic" w:cs="Arial"/>
          <w:szCs w:val="20"/>
          <w:lang w:val="fr-FR"/>
        </w:rPr>
        <w:t xml:space="preserve">Le logo de l’année en cours doit être impérativement </w:t>
      </w:r>
      <w:r w:rsidRPr="00814F1D">
        <w:rPr>
          <w:rFonts w:ascii="Century Gothic" w:hAnsi="Century Gothic" w:cs="Calibri"/>
          <w:b/>
          <w:color w:val="C69A1A"/>
          <w:szCs w:val="20"/>
          <w:lang w:val="fr-FR"/>
        </w:rPr>
        <w:t>reproduit</w:t>
      </w:r>
      <w:r w:rsidRPr="00814F1D">
        <w:rPr>
          <w:rFonts w:ascii="Century Gothic" w:hAnsi="Century Gothic" w:cs="Arial"/>
          <w:szCs w:val="20"/>
          <w:lang w:val="fr-FR"/>
        </w:rPr>
        <w:t xml:space="preserve"> sans modification des formes, des couleurs ou du contenu, de préférence sur un fond blanc, dans le respect de la charte graphique d’</w:t>
      </w:r>
      <w:proofErr w:type="spellStart"/>
      <w:r w:rsidRPr="00814F1D">
        <w:rPr>
          <w:rFonts w:ascii="Century Gothic" w:hAnsi="Century Gothic" w:cs="Arial"/>
          <w:szCs w:val="20"/>
          <w:lang w:val="fr-FR"/>
        </w:rPr>
        <w:t>Adivbois</w:t>
      </w:r>
      <w:proofErr w:type="spellEnd"/>
      <w:r w:rsidRPr="00814F1D">
        <w:rPr>
          <w:rFonts w:ascii="Century Gothic" w:hAnsi="Century Gothic" w:cs="Arial"/>
          <w:szCs w:val="20"/>
          <w:lang w:val="fr-FR"/>
        </w:rPr>
        <w:t>.</w:t>
      </w:r>
    </w:p>
    <w:p w:rsidR="00814F1D" w:rsidRPr="00814F1D" w:rsidRDefault="00814F1D" w:rsidP="00814F1D">
      <w:pPr>
        <w:jc w:val="both"/>
        <w:rPr>
          <w:rFonts w:ascii="Century Gothic" w:hAnsi="Century Gothic" w:cs="Arial"/>
          <w:szCs w:val="20"/>
          <w:lang w:val="fr-FR"/>
        </w:rPr>
      </w:pPr>
    </w:p>
    <w:p w:rsidR="00814F1D" w:rsidRPr="00814F1D" w:rsidRDefault="00814F1D" w:rsidP="00814F1D">
      <w:pPr>
        <w:jc w:val="both"/>
        <w:rPr>
          <w:rFonts w:ascii="Century Gothic" w:hAnsi="Century Gothic" w:cs="Arial"/>
          <w:szCs w:val="20"/>
          <w:lang w:val="fr-FR"/>
        </w:rPr>
      </w:pPr>
      <w:r w:rsidRPr="00814F1D">
        <w:rPr>
          <w:rFonts w:ascii="Century Gothic" w:hAnsi="Century Gothic" w:cs="Arial"/>
          <w:szCs w:val="20"/>
          <w:lang w:val="fr-FR"/>
        </w:rPr>
        <w:t xml:space="preserve">L’original ou une copie du support de communication porteur du logo devra être transmis(e) à </w:t>
      </w:r>
      <w:proofErr w:type="spellStart"/>
      <w:r w:rsidRPr="00814F1D">
        <w:rPr>
          <w:rFonts w:ascii="Century Gothic" w:hAnsi="Century Gothic" w:cs="Arial"/>
          <w:szCs w:val="20"/>
          <w:lang w:val="fr-FR"/>
        </w:rPr>
        <w:t>Adivbois</w:t>
      </w:r>
      <w:proofErr w:type="spellEnd"/>
      <w:r w:rsidRPr="00814F1D">
        <w:rPr>
          <w:rFonts w:ascii="Century Gothic" w:hAnsi="Century Gothic" w:cs="Arial"/>
          <w:szCs w:val="20"/>
          <w:lang w:val="fr-FR"/>
        </w:rPr>
        <w:t xml:space="preserve"> afin de permettre un suivi de l’utilisation de ces logos.</w:t>
      </w:r>
    </w:p>
    <w:p w:rsidR="00814F1D" w:rsidRPr="00814F1D" w:rsidRDefault="00814F1D" w:rsidP="00814F1D">
      <w:pPr>
        <w:jc w:val="both"/>
        <w:rPr>
          <w:rFonts w:ascii="Century Gothic" w:hAnsi="Century Gothic" w:cs="Arial"/>
          <w:szCs w:val="20"/>
          <w:lang w:val="fr-FR"/>
        </w:rPr>
      </w:pPr>
      <w:r w:rsidRPr="00814F1D">
        <w:rPr>
          <w:rFonts w:ascii="Century Gothic" w:hAnsi="Century Gothic" w:cs="Arial"/>
          <w:szCs w:val="20"/>
          <w:lang w:val="fr-FR"/>
        </w:rPr>
        <w:t> </w:t>
      </w:r>
    </w:p>
    <w:p w:rsidR="00814F1D" w:rsidRPr="00814F1D" w:rsidRDefault="00814F1D" w:rsidP="00814F1D">
      <w:pPr>
        <w:jc w:val="both"/>
        <w:rPr>
          <w:rFonts w:ascii="Century Gothic" w:hAnsi="Century Gothic" w:cs="Arial"/>
          <w:szCs w:val="20"/>
          <w:lang w:val="fr-FR"/>
        </w:rPr>
      </w:pPr>
    </w:p>
    <w:p w:rsidR="00F172B0" w:rsidRDefault="00F172B0" w:rsidP="00814F1D">
      <w:pPr>
        <w:jc w:val="both"/>
        <w:rPr>
          <w:rFonts w:ascii="Century Gothic" w:hAnsi="Century Gothic"/>
          <w:szCs w:val="20"/>
          <w:lang w:val="fr-FR"/>
        </w:rPr>
      </w:pPr>
      <w:r>
        <w:rPr>
          <w:rFonts w:ascii="Century Gothic" w:hAnsi="Century Gothic"/>
          <w:szCs w:val="20"/>
          <w:lang w:val="fr-FR"/>
        </w:rPr>
        <w:t xml:space="preserve">Fait à </w:t>
      </w:r>
    </w:p>
    <w:p w:rsidR="00F172B0" w:rsidRDefault="00F172B0" w:rsidP="00814F1D">
      <w:pPr>
        <w:jc w:val="both"/>
        <w:rPr>
          <w:rFonts w:ascii="Century Gothic" w:hAnsi="Century Gothic"/>
          <w:szCs w:val="20"/>
          <w:lang w:val="fr-FR"/>
        </w:rPr>
      </w:pPr>
    </w:p>
    <w:p w:rsidR="00814F1D" w:rsidRPr="00814F1D" w:rsidRDefault="00F172B0" w:rsidP="00814F1D">
      <w:pPr>
        <w:jc w:val="both"/>
        <w:rPr>
          <w:rFonts w:ascii="Century Gothic" w:hAnsi="Century Gothic"/>
          <w:szCs w:val="20"/>
          <w:lang w:val="fr-FR"/>
        </w:rPr>
      </w:pPr>
      <w:r>
        <w:rPr>
          <w:rFonts w:ascii="Century Gothic" w:hAnsi="Century Gothic"/>
          <w:szCs w:val="20"/>
          <w:lang w:val="fr-FR"/>
        </w:rPr>
        <w:t>L</w:t>
      </w:r>
      <w:r w:rsidR="00814F1D" w:rsidRPr="00814F1D">
        <w:rPr>
          <w:rFonts w:ascii="Century Gothic" w:hAnsi="Century Gothic"/>
          <w:szCs w:val="20"/>
          <w:lang w:val="fr-FR"/>
        </w:rPr>
        <w:t xml:space="preserve">e </w:t>
      </w:r>
    </w:p>
    <w:p w:rsidR="00814F1D" w:rsidRPr="00814F1D" w:rsidRDefault="00814F1D" w:rsidP="00814F1D">
      <w:pPr>
        <w:jc w:val="both"/>
        <w:rPr>
          <w:rFonts w:ascii="Century Gothic" w:hAnsi="Century Gothic"/>
          <w:szCs w:val="20"/>
          <w:lang w:val="fr-FR"/>
        </w:rPr>
      </w:pPr>
    </w:p>
    <w:p w:rsidR="00814F1D" w:rsidRPr="00814F1D" w:rsidRDefault="00814F1D" w:rsidP="00F172B0">
      <w:pPr>
        <w:jc w:val="both"/>
        <w:rPr>
          <w:rFonts w:ascii="Century Gothic" w:hAnsi="Century Gothic"/>
          <w:szCs w:val="20"/>
          <w:lang w:val="fr-FR"/>
        </w:rPr>
      </w:pPr>
      <w:r w:rsidRPr="00814F1D">
        <w:rPr>
          <w:rFonts w:ascii="Century Gothic" w:hAnsi="Century Gothic"/>
          <w:szCs w:val="20"/>
          <w:lang w:val="fr-FR"/>
        </w:rPr>
        <w:tab/>
      </w:r>
      <w:r w:rsidRPr="00814F1D">
        <w:rPr>
          <w:rFonts w:ascii="Century Gothic" w:hAnsi="Century Gothic"/>
          <w:szCs w:val="20"/>
          <w:lang w:val="fr-FR"/>
        </w:rPr>
        <w:tab/>
      </w:r>
      <w:r w:rsidRPr="00814F1D">
        <w:rPr>
          <w:rFonts w:ascii="Century Gothic" w:hAnsi="Century Gothic"/>
          <w:szCs w:val="20"/>
          <w:lang w:val="fr-FR"/>
        </w:rPr>
        <w:tab/>
      </w:r>
      <w:r w:rsidRPr="00814F1D">
        <w:rPr>
          <w:rFonts w:ascii="Century Gothic" w:hAnsi="Century Gothic"/>
          <w:szCs w:val="20"/>
          <w:lang w:val="fr-FR"/>
        </w:rPr>
        <w:tab/>
      </w:r>
      <w:r w:rsidRPr="00814F1D">
        <w:rPr>
          <w:rFonts w:ascii="Century Gothic" w:hAnsi="Century Gothic"/>
          <w:szCs w:val="20"/>
          <w:lang w:val="fr-FR"/>
        </w:rPr>
        <w:tab/>
      </w:r>
      <w:r w:rsidRPr="00814F1D">
        <w:rPr>
          <w:rFonts w:ascii="Century Gothic" w:hAnsi="Century Gothic"/>
          <w:szCs w:val="20"/>
          <w:lang w:val="fr-FR"/>
        </w:rPr>
        <w:tab/>
        <w:t xml:space="preserve">Pour  </w:t>
      </w:r>
    </w:p>
    <w:p w:rsidR="00814F1D" w:rsidRPr="00814F1D" w:rsidRDefault="00814F1D" w:rsidP="00F172B0">
      <w:pPr>
        <w:ind w:left="3600" w:firstLine="720"/>
        <w:jc w:val="both"/>
        <w:rPr>
          <w:rFonts w:ascii="Century Gothic" w:hAnsi="Century Gothic"/>
          <w:i/>
          <w:szCs w:val="20"/>
          <w:lang w:val="fr-FR"/>
        </w:rPr>
      </w:pPr>
      <w:r w:rsidRPr="00814F1D">
        <w:rPr>
          <w:rFonts w:ascii="Century Gothic" w:hAnsi="Century Gothic"/>
          <w:szCs w:val="20"/>
          <w:lang w:val="fr-FR"/>
        </w:rPr>
        <w:t>(</w:t>
      </w:r>
      <w:r w:rsidRPr="00814F1D">
        <w:rPr>
          <w:rFonts w:ascii="Century Gothic" w:hAnsi="Century Gothic"/>
          <w:i/>
          <w:szCs w:val="20"/>
          <w:lang w:val="fr-FR"/>
        </w:rPr>
        <w:t>Signature et cachet SVP)</w:t>
      </w:r>
    </w:p>
    <w:p w:rsidR="00814F1D" w:rsidRPr="00764537" w:rsidRDefault="00814F1D" w:rsidP="00814F1D">
      <w:pPr>
        <w:jc w:val="both"/>
        <w:rPr>
          <w:rFonts w:ascii="Century Gothic" w:hAnsi="Century Gothic"/>
          <w:color w:val="C69A1A"/>
          <w:szCs w:val="20"/>
          <w:lang w:val="fr-FR"/>
        </w:rPr>
        <w:sectPr w:rsidR="00814F1D" w:rsidRPr="00764537" w:rsidSect="00814F1D">
          <w:headerReference w:type="default" r:id="rId8"/>
          <w:footerReference w:type="default" r:id="rId9"/>
          <w:pgSz w:w="11906" w:h="16838"/>
          <w:pgMar w:top="1843" w:right="1417" w:bottom="1276" w:left="1134" w:header="708" w:footer="708" w:gutter="0"/>
          <w:cols w:space="708"/>
          <w:docGrid w:linePitch="360"/>
        </w:sectPr>
      </w:pPr>
      <w:r w:rsidRPr="00764537">
        <w:rPr>
          <w:rFonts w:ascii="Century Gothic" w:hAnsi="Century Gothic"/>
          <w:color w:val="C69A1A"/>
          <w:szCs w:val="20"/>
          <w:lang w:val="fr-FR"/>
        </w:rPr>
        <w:tab/>
      </w:r>
      <w:r w:rsidRPr="00764537">
        <w:rPr>
          <w:rFonts w:ascii="Century Gothic" w:hAnsi="Century Gothic"/>
          <w:color w:val="C69A1A"/>
          <w:szCs w:val="20"/>
          <w:lang w:val="fr-FR"/>
        </w:rPr>
        <w:tab/>
      </w:r>
      <w:r w:rsidRPr="00764537">
        <w:rPr>
          <w:rFonts w:ascii="Century Gothic" w:hAnsi="Century Gothic"/>
          <w:color w:val="C69A1A"/>
          <w:szCs w:val="20"/>
          <w:lang w:val="fr-FR"/>
        </w:rPr>
        <w:tab/>
      </w:r>
      <w:r w:rsidRPr="00764537">
        <w:rPr>
          <w:rFonts w:ascii="Century Gothic" w:hAnsi="Century Gothic"/>
          <w:color w:val="C69A1A"/>
          <w:szCs w:val="20"/>
          <w:lang w:val="fr-FR"/>
        </w:rPr>
        <w:tab/>
      </w:r>
      <w:r w:rsidRPr="00764537">
        <w:rPr>
          <w:rFonts w:ascii="Century Gothic" w:hAnsi="Century Gothic"/>
          <w:color w:val="C69A1A"/>
          <w:szCs w:val="20"/>
          <w:lang w:val="fr-FR"/>
        </w:rPr>
        <w:tab/>
      </w:r>
    </w:p>
    <w:p w:rsidR="00C30317" w:rsidRPr="00B838BE" w:rsidRDefault="00A01B77" w:rsidP="00A01B77">
      <w:pPr>
        <w:jc w:val="center"/>
        <w:rPr>
          <w:rFonts w:ascii="Century Gothic" w:hAnsi="Century Gothic"/>
          <w:b/>
          <w:lang w:val="fr-FR"/>
        </w:rPr>
      </w:pPr>
      <w:r w:rsidRPr="00B838BE">
        <w:rPr>
          <w:rFonts w:ascii="Century Gothic" w:hAnsi="Century Gothic" w:cs="Times New Roman"/>
          <w:b/>
          <w:bCs/>
          <w:sz w:val="22"/>
          <w:lang w:val="fr-FR"/>
        </w:rPr>
        <w:t xml:space="preserve">ANNEXE </w:t>
      </w:r>
      <w:r w:rsidR="00814F1D">
        <w:rPr>
          <w:rFonts w:ascii="Century Gothic" w:hAnsi="Century Gothic" w:cs="Times New Roman"/>
          <w:b/>
          <w:bCs/>
          <w:sz w:val="22"/>
          <w:lang w:val="fr-FR"/>
        </w:rPr>
        <w:t>4</w:t>
      </w:r>
      <w:r w:rsidRPr="00B838BE">
        <w:rPr>
          <w:rFonts w:ascii="Century Gothic" w:hAnsi="Century Gothic" w:cs="Times New Roman"/>
          <w:b/>
          <w:bCs/>
          <w:sz w:val="22"/>
          <w:lang w:val="fr-FR"/>
        </w:rPr>
        <w:t xml:space="preserve"> – INFORMATIONS RELATIVES AUX REFERENCES, CAPACITES ET MOYENS</w:t>
      </w:r>
    </w:p>
    <w:p w:rsidR="00C30317" w:rsidRDefault="00C30317" w:rsidP="00C30317">
      <w:pPr>
        <w:rPr>
          <w:rFonts w:ascii="Century Gothic" w:hAnsi="Century Gothic"/>
          <w:szCs w:val="20"/>
          <w:lang w:val="fr-FR"/>
        </w:rPr>
      </w:pPr>
    </w:p>
    <w:p w:rsidR="009D0B73" w:rsidRPr="009D0B73" w:rsidRDefault="009D0B73" w:rsidP="009D0B73">
      <w:pPr>
        <w:rPr>
          <w:rFonts w:ascii="Century Gothic" w:hAnsi="Century Gothic"/>
          <w:b/>
          <w:caps/>
          <w:color w:val="C69A1A"/>
          <w:szCs w:val="20"/>
          <w:lang w:val="fr-FR"/>
        </w:rPr>
      </w:pPr>
      <w:r w:rsidRPr="009D0B73">
        <w:rPr>
          <w:rFonts w:ascii="Century Gothic" w:hAnsi="Century Gothic"/>
          <w:b/>
          <w:caps/>
          <w:color w:val="C69A1A"/>
          <w:szCs w:val="20"/>
          <w:lang w:val="fr-FR"/>
        </w:rPr>
        <w:t>Pour les architectes</w:t>
      </w:r>
      <w:r>
        <w:rPr>
          <w:rFonts w:ascii="Century Gothic" w:hAnsi="Century Gothic"/>
          <w:b/>
          <w:caps/>
          <w:color w:val="C69A1A"/>
          <w:szCs w:val="20"/>
          <w:lang w:val="fr-FR"/>
        </w:rPr>
        <w:t>, les entreprise de l’ameublement, les designers et les agenceurs</w:t>
      </w:r>
    </w:p>
    <w:p w:rsidR="009D0B73" w:rsidRDefault="009D0B73" w:rsidP="009D0B73">
      <w:pPr>
        <w:rPr>
          <w:rFonts w:ascii="Century Gothic" w:hAnsi="Century Gothic"/>
          <w:b/>
          <w:smallCaps/>
          <w:szCs w:val="20"/>
          <w:lang w:val="fr-FR"/>
        </w:rPr>
      </w:pPr>
    </w:p>
    <w:p w:rsidR="000C23C4" w:rsidRDefault="000C23C4" w:rsidP="000C23C4">
      <w:pPr>
        <w:rPr>
          <w:rFonts w:ascii="Century Gothic" w:hAnsi="Century Gothic"/>
          <w:b/>
          <w:caps/>
          <w:szCs w:val="20"/>
          <w:lang w:val="fr-FR"/>
        </w:rPr>
      </w:pPr>
    </w:p>
    <w:p w:rsidR="000C23C4" w:rsidRDefault="000C23C4" w:rsidP="000C23C4">
      <w:pPr>
        <w:rPr>
          <w:rFonts w:ascii="Century Gothic" w:hAnsi="Century Gothic"/>
          <w:szCs w:val="20"/>
          <w:lang w:val="fr-FR"/>
        </w:rPr>
      </w:pPr>
      <w:r w:rsidRPr="003C69E1">
        <w:rPr>
          <w:rFonts w:ascii="Century Gothic" w:hAnsi="Century Gothic"/>
          <w:b/>
          <w:szCs w:val="20"/>
          <w:lang w:val="fr-FR"/>
        </w:rPr>
        <w:t>Raison sociale</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Dirigeant</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Adresse</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Code</w:t>
      </w:r>
      <w:r>
        <w:rPr>
          <w:rFonts w:ascii="Century Gothic" w:hAnsi="Century Gothic"/>
          <w:szCs w:val="20"/>
          <w:lang w:val="fr-FR"/>
        </w:rPr>
        <w:t xml:space="preserve"> </w:t>
      </w:r>
      <w:r w:rsidRPr="003C69E1">
        <w:rPr>
          <w:rFonts w:ascii="Century Gothic" w:hAnsi="Century Gothic"/>
          <w:b/>
          <w:szCs w:val="20"/>
          <w:lang w:val="fr-FR"/>
        </w:rPr>
        <w:t>postal</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Vil</w:t>
      </w:r>
      <w:r>
        <w:rPr>
          <w:rFonts w:ascii="Century Gothic" w:hAnsi="Century Gothic"/>
          <w:b/>
          <w:szCs w:val="20"/>
          <w:lang w:val="fr-FR"/>
        </w:rPr>
        <w:t>l</w:t>
      </w:r>
      <w:r w:rsidRPr="003C69E1">
        <w:rPr>
          <w:rFonts w:ascii="Century Gothic" w:hAnsi="Century Gothic"/>
          <w:b/>
          <w:szCs w:val="20"/>
          <w:lang w:val="fr-FR"/>
        </w:rPr>
        <w:t>e</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Téléphone</w:t>
      </w:r>
      <w:r>
        <w:rPr>
          <w:rFonts w:ascii="Century Gothic" w:hAnsi="Century Gothic"/>
          <w:szCs w:val="20"/>
          <w:lang w:val="fr-FR"/>
        </w:rPr>
        <w:t> :</w:t>
      </w:r>
    </w:p>
    <w:p w:rsidR="000C23C4" w:rsidRPr="003C69E1" w:rsidRDefault="000C23C4" w:rsidP="000C23C4">
      <w:pPr>
        <w:rPr>
          <w:rFonts w:ascii="Century Gothic" w:hAnsi="Century Gothic"/>
          <w:szCs w:val="20"/>
          <w:lang w:val="fr-FR"/>
        </w:rPr>
      </w:pPr>
      <w:r w:rsidRPr="003C69E1">
        <w:rPr>
          <w:rFonts w:ascii="Century Gothic" w:hAnsi="Century Gothic"/>
          <w:b/>
          <w:szCs w:val="20"/>
          <w:lang w:val="fr-FR"/>
        </w:rPr>
        <w:t>Mail</w:t>
      </w:r>
      <w:r>
        <w:rPr>
          <w:rFonts w:ascii="Century Gothic" w:hAnsi="Century Gothic"/>
          <w:szCs w:val="20"/>
          <w:lang w:val="fr-FR"/>
        </w:rPr>
        <w:t> :</w:t>
      </w:r>
    </w:p>
    <w:p w:rsidR="000C23C4" w:rsidRDefault="000C23C4" w:rsidP="000C23C4">
      <w:pPr>
        <w:rPr>
          <w:rFonts w:ascii="Century Gothic" w:hAnsi="Century Gothic"/>
          <w:szCs w:val="20"/>
          <w:lang w:val="fr-FR"/>
        </w:rPr>
      </w:pPr>
    </w:p>
    <w:tbl>
      <w:tblPr>
        <w:tblStyle w:val="Grilledutableau"/>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88"/>
        <w:gridCol w:w="3960"/>
        <w:gridCol w:w="2474"/>
        <w:gridCol w:w="2026"/>
      </w:tblGrid>
      <w:tr w:rsidR="000C23C4" w:rsidTr="000C23C4">
        <w:tc>
          <w:tcPr>
            <w:tcW w:w="2088" w:type="dxa"/>
          </w:tcPr>
          <w:p w:rsidR="000C23C4" w:rsidRPr="009D0B73" w:rsidRDefault="000C23C4" w:rsidP="00CB55DE">
            <w:pPr>
              <w:numPr>
                <w:ilvl w:val="0"/>
                <w:numId w:val="21"/>
              </w:numPr>
              <w:ind w:left="540"/>
              <w:rPr>
                <w:rFonts w:ascii="Century Gothic" w:hAnsi="Century Gothic"/>
                <w:szCs w:val="20"/>
                <w:lang w:val="fr-FR"/>
              </w:rPr>
            </w:pPr>
            <w:r>
              <w:rPr>
                <w:rFonts w:ascii="Century Gothic" w:hAnsi="Century Gothic"/>
                <w:szCs w:val="20"/>
                <w:lang w:val="fr-FR"/>
              </w:rPr>
              <w:t>Architecte</w:t>
            </w:r>
          </w:p>
        </w:tc>
        <w:tc>
          <w:tcPr>
            <w:tcW w:w="3960" w:type="dxa"/>
          </w:tcPr>
          <w:p w:rsidR="000C23C4" w:rsidRPr="009D0B73" w:rsidRDefault="000C23C4" w:rsidP="00CB55DE">
            <w:pPr>
              <w:numPr>
                <w:ilvl w:val="0"/>
                <w:numId w:val="21"/>
              </w:numPr>
              <w:ind w:left="529"/>
              <w:rPr>
                <w:rFonts w:ascii="Century Gothic" w:hAnsi="Century Gothic"/>
                <w:szCs w:val="20"/>
                <w:lang w:val="fr-FR"/>
              </w:rPr>
            </w:pPr>
            <w:r>
              <w:rPr>
                <w:rFonts w:ascii="Century Gothic" w:hAnsi="Century Gothic"/>
                <w:szCs w:val="20"/>
                <w:lang w:val="fr-FR"/>
              </w:rPr>
              <w:t>Entreprise de l’ameublement</w:t>
            </w:r>
          </w:p>
        </w:tc>
        <w:tc>
          <w:tcPr>
            <w:tcW w:w="2474" w:type="dxa"/>
          </w:tcPr>
          <w:p w:rsidR="000C23C4" w:rsidRPr="009D0B73" w:rsidRDefault="000C23C4" w:rsidP="00CB55DE">
            <w:pPr>
              <w:numPr>
                <w:ilvl w:val="0"/>
                <w:numId w:val="21"/>
              </w:numPr>
              <w:ind w:left="611"/>
              <w:rPr>
                <w:rFonts w:ascii="Century Gothic" w:hAnsi="Century Gothic"/>
                <w:szCs w:val="20"/>
                <w:lang w:val="fr-FR"/>
              </w:rPr>
            </w:pPr>
            <w:r>
              <w:rPr>
                <w:rFonts w:ascii="Century Gothic" w:hAnsi="Century Gothic"/>
                <w:szCs w:val="20"/>
                <w:lang w:val="fr-FR"/>
              </w:rPr>
              <w:t>Designer</w:t>
            </w:r>
          </w:p>
        </w:tc>
        <w:tc>
          <w:tcPr>
            <w:tcW w:w="2026" w:type="dxa"/>
          </w:tcPr>
          <w:p w:rsidR="000C23C4" w:rsidRPr="009D0B73" w:rsidRDefault="000C23C4" w:rsidP="00CB55DE">
            <w:pPr>
              <w:numPr>
                <w:ilvl w:val="0"/>
                <w:numId w:val="21"/>
              </w:numPr>
              <w:ind w:left="631"/>
              <w:rPr>
                <w:rFonts w:ascii="Century Gothic" w:hAnsi="Century Gothic"/>
                <w:szCs w:val="20"/>
                <w:lang w:val="fr-FR"/>
              </w:rPr>
            </w:pPr>
            <w:r>
              <w:rPr>
                <w:rFonts w:ascii="Century Gothic" w:hAnsi="Century Gothic"/>
                <w:szCs w:val="20"/>
                <w:lang w:val="fr-FR"/>
              </w:rPr>
              <w:t>Agenceur</w:t>
            </w:r>
          </w:p>
        </w:tc>
      </w:tr>
    </w:tbl>
    <w:p w:rsidR="000C23C4" w:rsidRDefault="000C23C4" w:rsidP="000C23C4">
      <w:pPr>
        <w:rPr>
          <w:rFonts w:ascii="Century Gothic" w:hAnsi="Century Gothic"/>
          <w:szCs w:val="20"/>
          <w:lang w:val="fr-FR"/>
        </w:rPr>
      </w:pPr>
    </w:p>
    <w:p w:rsidR="002A1B50" w:rsidRPr="003C69E1" w:rsidRDefault="002A1B50" w:rsidP="000C23C4">
      <w:pPr>
        <w:rPr>
          <w:rFonts w:ascii="Century Gothic" w:hAnsi="Century Gothic"/>
          <w:szCs w:val="20"/>
          <w:lang w:val="fr-FR"/>
        </w:rPr>
      </w:pPr>
    </w:p>
    <w:p w:rsidR="009D0B73" w:rsidRPr="002023F9" w:rsidRDefault="009D0B73" w:rsidP="009D0B73">
      <w:pPr>
        <w:rPr>
          <w:rFonts w:ascii="Century Gothic" w:hAnsi="Century Gothic"/>
          <w:b/>
          <w:smallCaps/>
          <w:color w:val="C69A1A"/>
          <w:szCs w:val="20"/>
          <w:lang w:val="fr-FR"/>
        </w:rPr>
      </w:pPr>
      <w:r w:rsidRPr="002023F9">
        <w:rPr>
          <w:rFonts w:ascii="Century Gothic" w:hAnsi="Century Gothic"/>
          <w:b/>
          <w:smallCaps/>
          <w:color w:val="C69A1A"/>
          <w:szCs w:val="20"/>
          <w:lang w:val="fr-FR"/>
        </w:rPr>
        <w:t>informations générales</w:t>
      </w:r>
    </w:p>
    <w:p w:rsidR="002A1B50" w:rsidRDefault="002A1B50" w:rsidP="009D0B73">
      <w:pPr>
        <w:jc w:val="both"/>
        <w:rPr>
          <w:rFonts w:ascii="Century Gothic" w:hAnsi="Century Gothic"/>
          <w:b/>
          <w:szCs w:val="20"/>
          <w:lang w:val="fr-FR"/>
        </w:rPr>
      </w:pPr>
    </w:p>
    <w:p w:rsidR="009D0B73" w:rsidRPr="008233FE" w:rsidRDefault="009D0B73" w:rsidP="009D0B73">
      <w:pPr>
        <w:jc w:val="both"/>
        <w:rPr>
          <w:rFonts w:ascii="Century Gothic" w:hAnsi="Century Gothic"/>
          <w:szCs w:val="20"/>
          <w:lang w:val="fr-FR"/>
        </w:rPr>
      </w:pPr>
      <w:r w:rsidRPr="003C69E1">
        <w:rPr>
          <w:rFonts w:ascii="Century Gothic" w:hAnsi="Century Gothic"/>
          <w:b/>
          <w:szCs w:val="20"/>
          <w:lang w:val="fr-FR"/>
        </w:rPr>
        <w:t>Effectif total</w:t>
      </w:r>
      <w:r w:rsidRPr="008233FE">
        <w:rPr>
          <w:rFonts w:ascii="Century Gothic" w:hAnsi="Century Gothic"/>
          <w:szCs w:val="20"/>
          <w:lang w:val="fr-FR"/>
        </w:rPr>
        <w:t> :</w:t>
      </w:r>
    </w:p>
    <w:p w:rsidR="009D0B73" w:rsidRPr="008233FE" w:rsidRDefault="009D0B73" w:rsidP="009D0B73">
      <w:pPr>
        <w:jc w:val="both"/>
        <w:rPr>
          <w:rFonts w:ascii="Century Gothic" w:hAnsi="Century Gothic"/>
          <w:szCs w:val="20"/>
          <w:lang w:val="fr-FR"/>
        </w:rPr>
      </w:pPr>
      <w:r w:rsidRPr="003C69E1">
        <w:rPr>
          <w:rFonts w:ascii="Century Gothic" w:hAnsi="Century Gothic"/>
          <w:b/>
          <w:szCs w:val="20"/>
          <w:lang w:val="fr-FR"/>
        </w:rPr>
        <w:t>Effectif salarié permanent</w:t>
      </w:r>
      <w:r w:rsidRPr="008233FE">
        <w:rPr>
          <w:rFonts w:ascii="Century Gothic" w:hAnsi="Century Gothic"/>
          <w:szCs w:val="20"/>
          <w:lang w:val="fr-FR"/>
        </w:rPr>
        <w:t> :</w:t>
      </w:r>
    </w:p>
    <w:p w:rsidR="009D0B73" w:rsidRPr="008233FE" w:rsidRDefault="009D0B73" w:rsidP="009D0B73">
      <w:pPr>
        <w:jc w:val="both"/>
        <w:rPr>
          <w:rFonts w:ascii="Century Gothic" w:hAnsi="Century Gothic"/>
          <w:szCs w:val="20"/>
          <w:lang w:val="fr-FR"/>
        </w:rPr>
      </w:pPr>
      <w:r w:rsidRPr="003C69E1">
        <w:rPr>
          <w:rFonts w:ascii="Century Gothic" w:hAnsi="Century Gothic"/>
          <w:b/>
          <w:szCs w:val="20"/>
          <w:lang w:val="fr-FR"/>
        </w:rPr>
        <w:t>Qualifications</w:t>
      </w:r>
      <w:r w:rsidRPr="008233FE">
        <w:rPr>
          <w:rFonts w:ascii="Century Gothic" w:hAnsi="Century Gothic"/>
          <w:szCs w:val="20"/>
          <w:lang w:val="fr-FR"/>
        </w:rPr>
        <w:t xml:space="preserve"> : </w:t>
      </w:r>
    </w:p>
    <w:p w:rsidR="009D0B73" w:rsidRDefault="009D0B73" w:rsidP="009D0B73">
      <w:pPr>
        <w:rPr>
          <w:rFonts w:ascii="Century Gothic" w:hAnsi="Century Gothic"/>
          <w:b/>
          <w:caps/>
          <w:szCs w:val="20"/>
          <w:lang w:val="fr-FR"/>
        </w:rPr>
      </w:pPr>
    </w:p>
    <w:p w:rsidR="002A1B50" w:rsidRDefault="002A1B50" w:rsidP="009D0B73">
      <w:pPr>
        <w:rPr>
          <w:rFonts w:ascii="Century Gothic" w:hAnsi="Century Gothic"/>
          <w:b/>
          <w:caps/>
          <w:szCs w:val="20"/>
          <w:lang w:val="fr-FR"/>
        </w:rPr>
      </w:pPr>
    </w:p>
    <w:p w:rsidR="009D0B73" w:rsidRPr="002023F9" w:rsidRDefault="009D0B73" w:rsidP="009D0B73">
      <w:pPr>
        <w:rPr>
          <w:rFonts w:ascii="Century Gothic" w:hAnsi="Century Gothic"/>
          <w:color w:val="C69A1A"/>
          <w:szCs w:val="20"/>
          <w:lang w:val="fr-FR"/>
        </w:rPr>
      </w:pPr>
      <w:r w:rsidRPr="002023F9">
        <w:rPr>
          <w:rFonts w:ascii="Century Gothic" w:hAnsi="Century Gothic"/>
          <w:b/>
          <w:smallCaps/>
          <w:color w:val="C69A1A"/>
          <w:szCs w:val="20"/>
          <w:lang w:val="fr-FR"/>
        </w:rPr>
        <w:t>références</w:t>
      </w:r>
    </w:p>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Compléter librement en renseignant 2 ou 3 projets selon les critères listés ci-dessous</w:t>
      </w:r>
    </w:p>
    <w:p w:rsidR="009D0B73" w:rsidRPr="00B838BE" w:rsidRDefault="009D0B73" w:rsidP="009D0B73">
      <w:pPr>
        <w:rPr>
          <w:rFonts w:ascii="Century Gothic" w:hAnsi="Century Gothic"/>
          <w:szCs w:val="20"/>
          <w:lang w:val="fr-FR"/>
        </w:rPr>
      </w:pPr>
    </w:p>
    <w:tbl>
      <w:tblPr>
        <w:tblStyle w:val="Grilledutableau"/>
        <w:tblW w:w="10260" w:type="dxa"/>
        <w:tblInd w:w="108" w:type="dxa"/>
        <w:tblLook w:val="04A0"/>
      </w:tblPr>
      <w:tblGrid>
        <w:gridCol w:w="2700"/>
        <w:gridCol w:w="2520"/>
        <w:gridCol w:w="2520"/>
        <w:gridCol w:w="2520"/>
      </w:tblGrid>
      <w:tr w:rsidR="009D0B73" w:rsidRPr="00B838BE" w:rsidTr="00435D05">
        <w:tc>
          <w:tcPr>
            <w:tcW w:w="2700" w:type="dxa"/>
            <w:tcBorders>
              <w:top w:val="nil"/>
              <w:left w:val="nil"/>
            </w:tcBorders>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jc w:val="center"/>
              <w:rPr>
                <w:rFonts w:ascii="Century Gothic" w:hAnsi="Century Gothic"/>
                <w:b/>
                <w:szCs w:val="20"/>
                <w:lang w:val="fr-FR"/>
              </w:rPr>
            </w:pPr>
            <w:r w:rsidRPr="00B838BE">
              <w:rPr>
                <w:rFonts w:ascii="Century Gothic" w:hAnsi="Century Gothic"/>
                <w:b/>
                <w:szCs w:val="20"/>
                <w:lang w:val="fr-FR"/>
              </w:rPr>
              <w:t>PROJET 1</w:t>
            </w:r>
          </w:p>
        </w:tc>
        <w:tc>
          <w:tcPr>
            <w:tcW w:w="2520" w:type="dxa"/>
          </w:tcPr>
          <w:p w:rsidR="009D0B73" w:rsidRPr="00B838BE" w:rsidRDefault="009D0B73" w:rsidP="009D0B73">
            <w:pPr>
              <w:jc w:val="center"/>
              <w:rPr>
                <w:rFonts w:ascii="Century Gothic" w:hAnsi="Century Gothic"/>
                <w:b/>
                <w:szCs w:val="20"/>
                <w:lang w:val="fr-FR"/>
              </w:rPr>
            </w:pPr>
            <w:r w:rsidRPr="00B838BE">
              <w:rPr>
                <w:rFonts w:ascii="Century Gothic" w:hAnsi="Century Gothic"/>
                <w:b/>
                <w:szCs w:val="20"/>
                <w:lang w:val="fr-FR"/>
              </w:rPr>
              <w:t>PROJET 2</w:t>
            </w:r>
          </w:p>
        </w:tc>
        <w:tc>
          <w:tcPr>
            <w:tcW w:w="2520" w:type="dxa"/>
          </w:tcPr>
          <w:p w:rsidR="009D0B73" w:rsidRPr="00B838BE" w:rsidRDefault="009D0B73" w:rsidP="009D0B73">
            <w:pPr>
              <w:jc w:val="center"/>
              <w:rPr>
                <w:rFonts w:ascii="Century Gothic" w:hAnsi="Century Gothic"/>
                <w:b/>
                <w:szCs w:val="20"/>
                <w:lang w:val="fr-FR"/>
              </w:rPr>
            </w:pPr>
            <w:r w:rsidRPr="00B838BE">
              <w:rPr>
                <w:rFonts w:ascii="Century Gothic" w:hAnsi="Century Gothic"/>
                <w:b/>
                <w:szCs w:val="20"/>
                <w:lang w:val="fr-FR"/>
              </w:rPr>
              <w:t>PROJET 3</w:t>
            </w:r>
          </w:p>
        </w:tc>
      </w:tr>
      <w:tr w:rsidR="009D0B73" w:rsidRPr="00B838BE" w:rsidTr="00435D05">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Type de construction</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r w:rsidR="009D0B73" w:rsidRPr="00B838BE" w:rsidTr="00435D05">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Année de livraison</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r w:rsidR="009D0B73" w:rsidRPr="00B838BE" w:rsidTr="00435D05">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Lieu</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r w:rsidR="009D0B73" w:rsidRPr="00B838BE" w:rsidTr="00435D05">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Surface</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r w:rsidR="009D0B73" w:rsidRPr="00CB55DE" w:rsidTr="00435D05">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Nombre de niveaux (R+x)</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r w:rsidR="009D0B73" w:rsidRPr="00B838BE" w:rsidTr="00435D05">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Type de structure</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bl>
    <w:p w:rsidR="009D0B73" w:rsidRPr="00B838BE" w:rsidRDefault="009D0B73" w:rsidP="009D0B73">
      <w:pPr>
        <w:rPr>
          <w:rFonts w:ascii="Century Gothic" w:hAnsi="Century Gothic"/>
          <w:szCs w:val="20"/>
          <w:lang w:val="fr-FR"/>
        </w:rPr>
      </w:pPr>
    </w:p>
    <w:p w:rsidR="003C69E1" w:rsidRDefault="003C69E1">
      <w:pPr>
        <w:rPr>
          <w:rFonts w:ascii="Century Gothic" w:hAnsi="Century Gothic"/>
          <w:b/>
          <w:caps/>
          <w:szCs w:val="20"/>
          <w:lang w:val="fr-FR"/>
        </w:rPr>
      </w:pPr>
      <w:r>
        <w:rPr>
          <w:rFonts w:ascii="Century Gothic" w:hAnsi="Century Gothic"/>
          <w:b/>
          <w:caps/>
          <w:szCs w:val="20"/>
          <w:lang w:val="fr-FR"/>
        </w:rPr>
        <w:br w:type="page"/>
      </w:r>
    </w:p>
    <w:p w:rsidR="003C69E1" w:rsidRPr="00B838BE" w:rsidRDefault="003C69E1" w:rsidP="003C69E1">
      <w:pPr>
        <w:jc w:val="center"/>
        <w:rPr>
          <w:rFonts w:ascii="Century Gothic" w:hAnsi="Century Gothic"/>
          <w:b/>
          <w:lang w:val="fr-FR"/>
        </w:rPr>
      </w:pPr>
      <w:r w:rsidRPr="00B838BE">
        <w:rPr>
          <w:rFonts w:ascii="Century Gothic" w:hAnsi="Century Gothic" w:cs="Times New Roman"/>
          <w:b/>
          <w:bCs/>
          <w:sz w:val="22"/>
          <w:lang w:val="fr-FR"/>
        </w:rPr>
        <w:t xml:space="preserve">ANNEXE </w:t>
      </w:r>
      <w:r>
        <w:rPr>
          <w:rFonts w:ascii="Century Gothic" w:hAnsi="Century Gothic" w:cs="Times New Roman"/>
          <w:b/>
          <w:bCs/>
          <w:sz w:val="22"/>
          <w:lang w:val="fr-FR"/>
        </w:rPr>
        <w:t>3</w:t>
      </w:r>
      <w:r w:rsidRPr="00B838BE">
        <w:rPr>
          <w:rFonts w:ascii="Century Gothic" w:hAnsi="Century Gothic" w:cs="Times New Roman"/>
          <w:b/>
          <w:bCs/>
          <w:sz w:val="22"/>
          <w:lang w:val="fr-FR"/>
        </w:rPr>
        <w:t xml:space="preserve"> – INFORMATIONS RELATIVES AUX REFERENCES, CAPACITES ET MOYENS</w:t>
      </w:r>
    </w:p>
    <w:p w:rsidR="009D0B73" w:rsidRDefault="009D0B73" w:rsidP="009D0B73">
      <w:pPr>
        <w:rPr>
          <w:rFonts w:ascii="Century Gothic" w:hAnsi="Century Gothic"/>
          <w:b/>
          <w:caps/>
          <w:szCs w:val="20"/>
          <w:lang w:val="fr-FR"/>
        </w:rPr>
      </w:pPr>
    </w:p>
    <w:p w:rsidR="003C69E1" w:rsidRDefault="003C69E1" w:rsidP="009D0B73">
      <w:pPr>
        <w:rPr>
          <w:rFonts w:ascii="Century Gothic" w:hAnsi="Century Gothic"/>
          <w:b/>
          <w:caps/>
          <w:szCs w:val="20"/>
          <w:lang w:val="fr-FR"/>
        </w:rPr>
      </w:pPr>
    </w:p>
    <w:p w:rsidR="009D0B73" w:rsidRPr="009D0B73" w:rsidRDefault="009D0B73" w:rsidP="009D0B73">
      <w:pPr>
        <w:rPr>
          <w:rFonts w:ascii="Century Gothic" w:hAnsi="Century Gothic"/>
          <w:b/>
          <w:caps/>
          <w:color w:val="C69A1A"/>
          <w:szCs w:val="20"/>
          <w:lang w:val="fr-FR"/>
        </w:rPr>
      </w:pPr>
      <w:r w:rsidRPr="009D0B73">
        <w:rPr>
          <w:rFonts w:ascii="Century Gothic" w:hAnsi="Century Gothic"/>
          <w:b/>
          <w:caps/>
          <w:color w:val="C69A1A"/>
          <w:szCs w:val="20"/>
          <w:lang w:val="fr-FR"/>
        </w:rPr>
        <w:t>Pour les bureaux d’étude</w:t>
      </w:r>
      <w:r w:rsidR="004C011D">
        <w:rPr>
          <w:rFonts w:ascii="Century Gothic" w:hAnsi="Century Gothic"/>
          <w:b/>
          <w:caps/>
          <w:color w:val="C69A1A"/>
          <w:szCs w:val="20"/>
          <w:lang w:val="fr-FR"/>
        </w:rPr>
        <w:t>,</w:t>
      </w:r>
      <w:r>
        <w:rPr>
          <w:rFonts w:ascii="Century Gothic" w:hAnsi="Century Gothic"/>
          <w:b/>
          <w:caps/>
          <w:color w:val="C69A1A"/>
          <w:szCs w:val="20"/>
          <w:lang w:val="fr-FR"/>
        </w:rPr>
        <w:t xml:space="preserve"> les économistes</w:t>
      </w:r>
      <w:r w:rsidR="004C011D">
        <w:rPr>
          <w:rFonts w:ascii="Century Gothic" w:hAnsi="Century Gothic"/>
          <w:b/>
          <w:caps/>
          <w:color w:val="C69A1A"/>
          <w:szCs w:val="20"/>
          <w:lang w:val="fr-FR"/>
        </w:rPr>
        <w:t xml:space="preserve"> et les AMO</w:t>
      </w:r>
    </w:p>
    <w:p w:rsidR="009D0B73" w:rsidRDefault="009D0B73" w:rsidP="009D0B73">
      <w:pPr>
        <w:rPr>
          <w:rFonts w:ascii="Century Gothic" w:hAnsi="Century Gothic"/>
          <w:b/>
          <w:smallCaps/>
          <w:szCs w:val="20"/>
          <w:lang w:val="fr-FR"/>
        </w:rPr>
      </w:pPr>
    </w:p>
    <w:p w:rsidR="000C23C4" w:rsidRDefault="000C23C4" w:rsidP="000C23C4">
      <w:pPr>
        <w:rPr>
          <w:rFonts w:ascii="Century Gothic" w:hAnsi="Century Gothic"/>
          <w:b/>
          <w:caps/>
          <w:szCs w:val="20"/>
          <w:lang w:val="fr-FR"/>
        </w:rPr>
      </w:pPr>
    </w:p>
    <w:p w:rsidR="000C23C4" w:rsidRDefault="000C23C4" w:rsidP="000C23C4">
      <w:pPr>
        <w:rPr>
          <w:rFonts w:ascii="Century Gothic" w:hAnsi="Century Gothic"/>
          <w:szCs w:val="20"/>
          <w:lang w:val="fr-FR"/>
        </w:rPr>
      </w:pPr>
      <w:r w:rsidRPr="003C69E1">
        <w:rPr>
          <w:rFonts w:ascii="Century Gothic" w:hAnsi="Century Gothic"/>
          <w:b/>
          <w:szCs w:val="20"/>
          <w:lang w:val="fr-FR"/>
        </w:rPr>
        <w:t>Raison sociale</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Dirigeant</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Adresse</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Code</w:t>
      </w:r>
      <w:r>
        <w:rPr>
          <w:rFonts w:ascii="Century Gothic" w:hAnsi="Century Gothic"/>
          <w:szCs w:val="20"/>
          <w:lang w:val="fr-FR"/>
        </w:rPr>
        <w:t xml:space="preserve"> </w:t>
      </w:r>
      <w:r w:rsidRPr="003C69E1">
        <w:rPr>
          <w:rFonts w:ascii="Century Gothic" w:hAnsi="Century Gothic"/>
          <w:b/>
          <w:szCs w:val="20"/>
          <w:lang w:val="fr-FR"/>
        </w:rPr>
        <w:t>postal</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Vil</w:t>
      </w:r>
      <w:r>
        <w:rPr>
          <w:rFonts w:ascii="Century Gothic" w:hAnsi="Century Gothic"/>
          <w:b/>
          <w:szCs w:val="20"/>
          <w:lang w:val="fr-FR"/>
        </w:rPr>
        <w:t>l</w:t>
      </w:r>
      <w:r w:rsidRPr="003C69E1">
        <w:rPr>
          <w:rFonts w:ascii="Century Gothic" w:hAnsi="Century Gothic"/>
          <w:b/>
          <w:szCs w:val="20"/>
          <w:lang w:val="fr-FR"/>
        </w:rPr>
        <w:t>e</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Téléphone</w:t>
      </w:r>
      <w:r>
        <w:rPr>
          <w:rFonts w:ascii="Century Gothic" w:hAnsi="Century Gothic"/>
          <w:szCs w:val="20"/>
          <w:lang w:val="fr-FR"/>
        </w:rPr>
        <w:t> :</w:t>
      </w:r>
    </w:p>
    <w:p w:rsidR="000C23C4" w:rsidRPr="003C69E1" w:rsidRDefault="000C23C4" w:rsidP="000C23C4">
      <w:pPr>
        <w:rPr>
          <w:rFonts w:ascii="Century Gothic" w:hAnsi="Century Gothic"/>
          <w:szCs w:val="20"/>
          <w:lang w:val="fr-FR"/>
        </w:rPr>
      </w:pPr>
      <w:r w:rsidRPr="003C69E1">
        <w:rPr>
          <w:rFonts w:ascii="Century Gothic" w:hAnsi="Century Gothic"/>
          <w:b/>
          <w:szCs w:val="20"/>
          <w:lang w:val="fr-FR"/>
        </w:rPr>
        <w:t>Mail</w:t>
      </w:r>
      <w:r>
        <w:rPr>
          <w:rFonts w:ascii="Century Gothic" w:hAnsi="Century Gothic"/>
          <w:szCs w:val="20"/>
          <w:lang w:val="fr-FR"/>
        </w:rPr>
        <w:t> :</w:t>
      </w:r>
    </w:p>
    <w:p w:rsidR="000C23C4" w:rsidRDefault="000C23C4" w:rsidP="000C23C4">
      <w:pPr>
        <w:rPr>
          <w:rFonts w:ascii="Century Gothic" w:hAnsi="Century Gothic"/>
          <w:szCs w:val="20"/>
          <w:lang w:val="fr-FR"/>
        </w:rPr>
      </w:pPr>
    </w:p>
    <w:tbl>
      <w:tblPr>
        <w:tblStyle w:val="Grilledutableau"/>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88"/>
        <w:gridCol w:w="2520"/>
        <w:gridCol w:w="2474"/>
        <w:gridCol w:w="3646"/>
      </w:tblGrid>
      <w:tr w:rsidR="004C011D" w:rsidTr="00CB55DE">
        <w:tc>
          <w:tcPr>
            <w:tcW w:w="2088" w:type="dxa"/>
          </w:tcPr>
          <w:p w:rsidR="004C011D" w:rsidRPr="009D0B73" w:rsidRDefault="004C011D" w:rsidP="00CB55DE">
            <w:pPr>
              <w:numPr>
                <w:ilvl w:val="0"/>
                <w:numId w:val="21"/>
              </w:numPr>
              <w:ind w:left="540"/>
              <w:rPr>
                <w:rFonts w:ascii="Century Gothic" w:hAnsi="Century Gothic"/>
                <w:szCs w:val="20"/>
                <w:lang w:val="fr-FR"/>
              </w:rPr>
            </w:pPr>
            <w:r>
              <w:rPr>
                <w:rFonts w:ascii="Century Gothic" w:hAnsi="Century Gothic"/>
                <w:szCs w:val="20"/>
                <w:lang w:val="fr-FR"/>
              </w:rPr>
              <w:t>BET</w:t>
            </w:r>
          </w:p>
        </w:tc>
        <w:tc>
          <w:tcPr>
            <w:tcW w:w="2520" w:type="dxa"/>
          </w:tcPr>
          <w:p w:rsidR="004C011D" w:rsidRPr="009D0B73" w:rsidRDefault="004C011D" w:rsidP="00CB55DE">
            <w:pPr>
              <w:numPr>
                <w:ilvl w:val="0"/>
                <w:numId w:val="21"/>
              </w:numPr>
              <w:ind w:left="529"/>
              <w:rPr>
                <w:rFonts w:ascii="Century Gothic" w:hAnsi="Century Gothic"/>
                <w:szCs w:val="20"/>
                <w:lang w:val="fr-FR"/>
              </w:rPr>
            </w:pPr>
            <w:r>
              <w:rPr>
                <w:rFonts w:ascii="Century Gothic" w:hAnsi="Century Gothic"/>
                <w:szCs w:val="20"/>
                <w:lang w:val="fr-FR"/>
              </w:rPr>
              <w:t>Economiste</w:t>
            </w:r>
          </w:p>
        </w:tc>
        <w:tc>
          <w:tcPr>
            <w:tcW w:w="2474" w:type="dxa"/>
          </w:tcPr>
          <w:p w:rsidR="004C011D" w:rsidRPr="009D0B73" w:rsidRDefault="004C011D" w:rsidP="00CB55DE">
            <w:pPr>
              <w:numPr>
                <w:ilvl w:val="0"/>
                <w:numId w:val="21"/>
              </w:numPr>
              <w:ind w:left="611"/>
              <w:rPr>
                <w:rFonts w:ascii="Century Gothic" w:hAnsi="Century Gothic"/>
                <w:szCs w:val="20"/>
                <w:lang w:val="fr-FR"/>
              </w:rPr>
            </w:pPr>
            <w:r>
              <w:rPr>
                <w:rFonts w:ascii="Century Gothic" w:hAnsi="Century Gothic"/>
                <w:szCs w:val="20"/>
                <w:lang w:val="fr-FR"/>
              </w:rPr>
              <w:t>Programmation</w:t>
            </w:r>
          </w:p>
        </w:tc>
        <w:tc>
          <w:tcPr>
            <w:tcW w:w="3646" w:type="dxa"/>
          </w:tcPr>
          <w:p w:rsidR="004C011D" w:rsidRPr="009D0B73" w:rsidRDefault="004C011D" w:rsidP="00CB55DE">
            <w:pPr>
              <w:numPr>
                <w:ilvl w:val="0"/>
                <w:numId w:val="21"/>
              </w:numPr>
              <w:ind w:left="631"/>
              <w:rPr>
                <w:rFonts w:ascii="Century Gothic" w:hAnsi="Century Gothic"/>
                <w:szCs w:val="20"/>
                <w:lang w:val="fr-FR"/>
              </w:rPr>
            </w:pPr>
            <w:r>
              <w:rPr>
                <w:rFonts w:ascii="Century Gothic" w:hAnsi="Century Gothic"/>
                <w:szCs w:val="20"/>
                <w:lang w:val="fr-FR"/>
              </w:rPr>
              <w:t>AMO</w:t>
            </w:r>
          </w:p>
        </w:tc>
      </w:tr>
    </w:tbl>
    <w:p w:rsidR="004C011D" w:rsidRDefault="004C011D" w:rsidP="009D0B73">
      <w:pPr>
        <w:rPr>
          <w:rFonts w:ascii="Century Gothic" w:hAnsi="Century Gothic"/>
          <w:b/>
          <w:smallCaps/>
          <w:szCs w:val="20"/>
          <w:lang w:val="fr-FR"/>
        </w:rPr>
      </w:pPr>
    </w:p>
    <w:p w:rsidR="002A1B50" w:rsidRDefault="002A1B50" w:rsidP="009D0B73">
      <w:pPr>
        <w:rPr>
          <w:rFonts w:ascii="Century Gothic" w:hAnsi="Century Gothic"/>
          <w:b/>
          <w:smallCaps/>
          <w:szCs w:val="20"/>
          <w:lang w:val="fr-FR"/>
        </w:rPr>
      </w:pPr>
    </w:p>
    <w:p w:rsidR="009D0B73" w:rsidRPr="002023F9" w:rsidRDefault="009D0B73" w:rsidP="009D0B73">
      <w:pPr>
        <w:rPr>
          <w:rFonts w:ascii="Century Gothic" w:hAnsi="Century Gothic"/>
          <w:b/>
          <w:smallCaps/>
          <w:color w:val="C69A1A"/>
          <w:szCs w:val="20"/>
          <w:lang w:val="fr-FR"/>
        </w:rPr>
      </w:pPr>
      <w:r w:rsidRPr="002023F9">
        <w:rPr>
          <w:rFonts w:ascii="Century Gothic" w:hAnsi="Century Gothic"/>
          <w:b/>
          <w:smallCaps/>
          <w:color w:val="C69A1A"/>
          <w:szCs w:val="20"/>
          <w:lang w:val="fr-FR"/>
        </w:rPr>
        <w:t>informations générales</w:t>
      </w:r>
    </w:p>
    <w:p w:rsidR="002A1B50" w:rsidRDefault="002A1B50" w:rsidP="009D0B73">
      <w:pPr>
        <w:jc w:val="both"/>
        <w:rPr>
          <w:rFonts w:ascii="Century Gothic" w:hAnsi="Century Gothic"/>
          <w:b/>
          <w:szCs w:val="20"/>
          <w:lang w:val="fr-FR"/>
        </w:rPr>
      </w:pPr>
    </w:p>
    <w:p w:rsidR="009D0B73" w:rsidRPr="008233FE" w:rsidRDefault="009D0B73" w:rsidP="009D0B73">
      <w:pPr>
        <w:jc w:val="both"/>
        <w:rPr>
          <w:rFonts w:ascii="Century Gothic" w:hAnsi="Century Gothic"/>
          <w:szCs w:val="20"/>
          <w:lang w:val="fr-FR"/>
        </w:rPr>
      </w:pPr>
      <w:r w:rsidRPr="003C69E1">
        <w:rPr>
          <w:rFonts w:ascii="Century Gothic" w:hAnsi="Century Gothic"/>
          <w:b/>
          <w:szCs w:val="20"/>
          <w:lang w:val="fr-FR"/>
        </w:rPr>
        <w:t>Résultat d’exploitation</w:t>
      </w:r>
      <w:r w:rsidRPr="008233FE">
        <w:rPr>
          <w:rFonts w:ascii="Century Gothic" w:hAnsi="Century Gothic"/>
          <w:szCs w:val="20"/>
          <w:lang w:val="fr-FR"/>
        </w:rPr>
        <w:t> :</w:t>
      </w:r>
    </w:p>
    <w:p w:rsidR="009D0B73" w:rsidRPr="008233FE" w:rsidRDefault="009D0B73" w:rsidP="009D0B73">
      <w:pPr>
        <w:jc w:val="both"/>
        <w:rPr>
          <w:rFonts w:ascii="Century Gothic" w:hAnsi="Century Gothic"/>
          <w:szCs w:val="20"/>
          <w:lang w:val="fr-FR"/>
        </w:rPr>
      </w:pPr>
      <w:r w:rsidRPr="003C69E1">
        <w:rPr>
          <w:rFonts w:ascii="Century Gothic" w:hAnsi="Century Gothic"/>
          <w:b/>
          <w:szCs w:val="20"/>
          <w:lang w:val="fr-FR"/>
        </w:rPr>
        <w:t>Effectif</w:t>
      </w:r>
      <w:r w:rsidRPr="008233FE">
        <w:rPr>
          <w:rFonts w:ascii="Century Gothic" w:hAnsi="Century Gothic"/>
          <w:szCs w:val="20"/>
          <w:lang w:val="fr-FR"/>
        </w:rPr>
        <w:t xml:space="preserve"> </w:t>
      </w:r>
      <w:r w:rsidRPr="003C69E1">
        <w:rPr>
          <w:rFonts w:ascii="Century Gothic" w:hAnsi="Century Gothic"/>
          <w:b/>
          <w:szCs w:val="20"/>
          <w:lang w:val="fr-FR"/>
        </w:rPr>
        <w:t>total</w:t>
      </w:r>
      <w:r w:rsidRPr="008233FE">
        <w:rPr>
          <w:rFonts w:ascii="Century Gothic" w:hAnsi="Century Gothic"/>
          <w:szCs w:val="20"/>
          <w:lang w:val="fr-FR"/>
        </w:rPr>
        <w:t> :</w:t>
      </w:r>
    </w:p>
    <w:p w:rsidR="009D0B73" w:rsidRPr="008233FE" w:rsidRDefault="009D0B73" w:rsidP="009D0B73">
      <w:pPr>
        <w:jc w:val="both"/>
        <w:rPr>
          <w:rFonts w:ascii="Century Gothic" w:hAnsi="Century Gothic"/>
          <w:szCs w:val="20"/>
          <w:lang w:val="fr-FR"/>
        </w:rPr>
      </w:pPr>
      <w:r w:rsidRPr="003C69E1">
        <w:rPr>
          <w:rFonts w:ascii="Century Gothic" w:hAnsi="Century Gothic"/>
          <w:b/>
          <w:szCs w:val="20"/>
          <w:lang w:val="fr-FR"/>
        </w:rPr>
        <w:t>Effectif salarié permanent</w:t>
      </w:r>
      <w:r w:rsidRPr="008233FE">
        <w:rPr>
          <w:rFonts w:ascii="Century Gothic" w:hAnsi="Century Gothic"/>
          <w:szCs w:val="20"/>
          <w:lang w:val="fr-FR"/>
        </w:rPr>
        <w:t> :</w:t>
      </w:r>
    </w:p>
    <w:p w:rsidR="009D0B73" w:rsidRPr="008233FE" w:rsidRDefault="009D0B73" w:rsidP="009D0B73">
      <w:pPr>
        <w:jc w:val="both"/>
        <w:rPr>
          <w:rFonts w:ascii="Century Gothic" w:hAnsi="Century Gothic"/>
          <w:szCs w:val="20"/>
          <w:lang w:val="fr-FR"/>
        </w:rPr>
      </w:pPr>
      <w:r w:rsidRPr="003C69E1">
        <w:rPr>
          <w:rFonts w:ascii="Century Gothic" w:hAnsi="Century Gothic"/>
          <w:b/>
          <w:szCs w:val="20"/>
          <w:lang w:val="fr-FR"/>
        </w:rPr>
        <w:t>Qualifications</w:t>
      </w:r>
      <w:r w:rsidRPr="008233FE">
        <w:rPr>
          <w:rFonts w:ascii="Century Gothic" w:hAnsi="Century Gothic"/>
          <w:szCs w:val="20"/>
          <w:lang w:val="fr-FR"/>
        </w:rPr>
        <w:t xml:space="preserve"> : </w:t>
      </w:r>
    </w:p>
    <w:p w:rsidR="009D0B73" w:rsidRDefault="009D0B73" w:rsidP="009D0B73">
      <w:pPr>
        <w:rPr>
          <w:rFonts w:ascii="Century Gothic" w:hAnsi="Century Gothic"/>
          <w:szCs w:val="20"/>
          <w:lang w:val="fr-FR"/>
        </w:rPr>
      </w:pPr>
      <w:r w:rsidRPr="003C69E1">
        <w:rPr>
          <w:rFonts w:ascii="Century Gothic" w:hAnsi="Century Gothic"/>
          <w:b/>
          <w:szCs w:val="20"/>
          <w:lang w:val="fr-FR"/>
        </w:rPr>
        <w:t>Niveau d’honoraire accessible (en K€)</w:t>
      </w:r>
      <w:r>
        <w:rPr>
          <w:rFonts w:ascii="Century Gothic" w:hAnsi="Century Gothic"/>
          <w:szCs w:val="20"/>
          <w:lang w:val="fr-FR"/>
        </w:rPr>
        <w:t> :</w:t>
      </w:r>
    </w:p>
    <w:p w:rsidR="009D0B73" w:rsidRPr="008233FE" w:rsidRDefault="009D0B73" w:rsidP="009D0B73">
      <w:pPr>
        <w:rPr>
          <w:rFonts w:ascii="Century Gothic" w:hAnsi="Century Gothic"/>
          <w:szCs w:val="20"/>
          <w:lang w:val="fr-FR"/>
        </w:rPr>
      </w:pPr>
      <w:r w:rsidRPr="003C69E1">
        <w:rPr>
          <w:rFonts w:ascii="Century Gothic" w:hAnsi="Century Gothic"/>
          <w:b/>
          <w:szCs w:val="20"/>
          <w:lang w:val="fr-FR"/>
        </w:rPr>
        <w:t>Région</w:t>
      </w:r>
      <w:r>
        <w:rPr>
          <w:rFonts w:ascii="Century Gothic" w:hAnsi="Century Gothic"/>
          <w:szCs w:val="20"/>
          <w:lang w:val="fr-FR"/>
        </w:rPr>
        <w:t> :</w:t>
      </w:r>
    </w:p>
    <w:p w:rsidR="009D0B73" w:rsidRDefault="009D0B73" w:rsidP="009D0B73">
      <w:pPr>
        <w:rPr>
          <w:rFonts w:ascii="Avenir 35 Light" w:hAnsi="Avenir 35 Light" w:cs="Times New Roman"/>
          <w:b/>
          <w:bCs/>
          <w:sz w:val="22"/>
          <w:lang w:val="fr-FR"/>
        </w:rPr>
      </w:pPr>
    </w:p>
    <w:p w:rsidR="002A1B50" w:rsidRDefault="002A1B50" w:rsidP="009D0B73">
      <w:pPr>
        <w:rPr>
          <w:rFonts w:ascii="Avenir 35 Light" w:hAnsi="Avenir 35 Light" w:cs="Times New Roman"/>
          <w:b/>
          <w:bCs/>
          <w:sz w:val="22"/>
          <w:lang w:val="fr-FR"/>
        </w:rPr>
      </w:pPr>
    </w:p>
    <w:p w:rsidR="009D0B73" w:rsidRPr="002023F9" w:rsidRDefault="009D0B73" w:rsidP="009D0B73">
      <w:pPr>
        <w:rPr>
          <w:rFonts w:ascii="Century Gothic" w:hAnsi="Century Gothic"/>
          <w:b/>
          <w:smallCaps/>
          <w:color w:val="C69A1A"/>
          <w:szCs w:val="20"/>
          <w:lang w:val="fr-FR"/>
        </w:rPr>
      </w:pPr>
      <w:r w:rsidRPr="002023F9">
        <w:rPr>
          <w:rFonts w:ascii="Century Gothic" w:hAnsi="Century Gothic"/>
          <w:b/>
          <w:smallCaps/>
          <w:color w:val="C69A1A"/>
          <w:szCs w:val="20"/>
          <w:lang w:val="fr-FR"/>
        </w:rPr>
        <w:t>domaines de compétence</w:t>
      </w:r>
    </w:p>
    <w:tbl>
      <w:tblPr>
        <w:tblStyle w:val="Grilledutableau"/>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88"/>
        <w:gridCol w:w="2520"/>
        <w:gridCol w:w="2474"/>
        <w:gridCol w:w="3646"/>
      </w:tblGrid>
      <w:tr w:rsidR="009D0B73" w:rsidTr="009D0B73">
        <w:tc>
          <w:tcPr>
            <w:tcW w:w="2088" w:type="dxa"/>
          </w:tcPr>
          <w:p w:rsidR="009D0B73" w:rsidRPr="009D0B73" w:rsidRDefault="009D0B73" w:rsidP="009D0B73">
            <w:pPr>
              <w:numPr>
                <w:ilvl w:val="0"/>
                <w:numId w:val="21"/>
              </w:numPr>
              <w:ind w:left="540"/>
              <w:rPr>
                <w:rFonts w:ascii="Century Gothic" w:hAnsi="Century Gothic"/>
                <w:szCs w:val="20"/>
                <w:lang w:val="fr-FR"/>
              </w:rPr>
            </w:pPr>
            <w:r>
              <w:rPr>
                <w:rFonts w:ascii="Century Gothic" w:hAnsi="Century Gothic"/>
                <w:szCs w:val="20"/>
                <w:lang w:val="fr-FR"/>
              </w:rPr>
              <w:t>Structure bois</w:t>
            </w:r>
          </w:p>
        </w:tc>
        <w:tc>
          <w:tcPr>
            <w:tcW w:w="2520" w:type="dxa"/>
          </w:tcPr>
          <w:p w:rsidR="009D0B73" w:rsidRPr="009D0B73" w:rsidRDefault="009D0B73" w:rsidP="009D0B73">
            <w:pPr>
              <w:numPr>
                <w:ilvl w:val="0"/>
                <w:numId w:val="21"/>
              </w:numPr>
              <w:ind w:left="529"/>
              <w:rPr>
                <w:rFonts w:ascii="Century Gothic" w:hAnsi="Century Gothic"/>
                <w:szCs w:val="20"/>
                <w:lang w:val="fr-FR"/>
              </w:rPr>
            </w:pPr>
            <w:r w:rsidRPr="009D0B73">
              <w:rPr>
                <w:rFonts w:ascii="Century Gothic" w:hAnsi="Century Gothic"/>
                <w:szCs w:val="20"/>
                <w:lang w:val="fr-FR"/>
              </w:rPr>
              <w:t>Structure béton</w:t>
            </w:r>
          </w:p>
        </w:tc>
        <w:tc>
          <w:tcPr>
            <w:tcW w:w="2474" w:type="dxa"/>
          </w:tcPr>
          <w:p w:rsidR="009D0B73" w:rsidRPr="009D0B73" w:rsidRDefault="009D0B73" w:rsidP="009D0B73">
            <w:pPr>
              <w:numPr>
                <w:ilvl w:val="0"/>
                <w:numId w:val="21"/>
              </w:numPr>
              <w:ind w:left="611"/>
              <w:rPr>
                <w:rFonts w:ascii="Century Gothic" w:hAnsi="Century Gothic"/>
                <w:szCs w:val="20"/>
                <w:lang w:val="fr-FR"/>
              </w:rPr>
            </w:pPr>
            <w:r>
              <w:rPr>
                <w:rFonts w:ascii="Century Gothic" w:hAnsi="Century Gothic"/>
                <w:szCs w:val="20"/>
                <w:lang w:val="fr-FR"/>
              </w:rPr>
              <w:t>Structure métal</w:t>
            </w:r>
          </w:p>
        </w:tc>
        <w:tc>
          <w:tcPr>
            <w:tcW w:w="3646" w:type="dxa"/>
          </w:tcPr>
          <w:p w:rsidR="009D0B73" w:rsidRPr="009D0B73" w:rsidRDefault="009D0B73" w:rsidP="009D0B73">
            <w:pPr>
              <w:numPr>
                <w:ilvl w:val="0"/>
                <w:numId w:val="21"/>
              </w:numPr>
              <w:ind w:left="631"/>
              <w:rPr>
                <w:rFonts w:ascii="Century Gothic" w:hAnsi="Century Gothic"/>
                <w:szCs w:val="20"/>
                <w:lang w:val="fr-FR"/>
              </w:rPr>
            </w:pPr>
            <w:r>
              <w:rPr>
                <w:rFonts w:ascii="Century Gothic" w:hAnsi="Century Gothic"/>
                <w:szCs w:val="20"/>
                <w:lang w:val="fr-FR"/>
              </w:rPr>
              <w:t>Thermique</w:t>
            </w:r>
          </w:p>
        </w:tc>
      </w:tr>
      <w:tr w:rsidR="009D0B73" w:rsidTr="009D0B73">
        <w:tc>
          <w:tcPr>
            <w:tcW w:w="2088" w:type="dxa"/>
          </w:tcPr>
          <w:p w:rsidR="009D0B73" w:rsidRDefault="009D0B73" w:rsidP="009D0B73">
            <w:pPr>
              <w:numPr>
                <w:ilvl w:val="0"/>
                <w:numId w:val="21"/>
              </w:numPr>
              <w:ind w:left="540"/>
              <w:rPr>
                <w:rFonts w:ascii="Century Gothic" w:hAnsi="Century Gothic"/>
                <w:b/>
                <w:smallCaps/>
                <w:szCs w:val="20"/>
                <w:lang w:val="fr-FR"/>
              </w:rPr>
            </w:pPr>
            <w:r>
              <w:rPr>
                <w:rFonts w:ascii="Century Gothic" w:hAnsi="Century Gothic"/>
                <w:szCs w:val="20"/>
                <w:lang w:val="fr-FR"/>
              </w:rPr>
              <w:t>Acoustique</w:t>
            </w:r>
          </w:p>
        </w:tc>
        <w:tc>
          <w:tcPr>
            <w:tcW w:w="2520" w:type="dxa"/>
          </w:tcPr>
          <w:p w:rsidR="009D0B73" w:rsidRPr="009D0B73" w:rsidRDefault="009D0B73" w:rsidP="009D0B73">
            <w:pPr>
              <w:numPr>
                <w:ilvl w:val="0"/>
                <w:numId w:val="21"/>
              </w:numPr>
              <w:ind w:left="612"/>
              <w:rPr>
                <w:rFonts w:ascii="Century Gothic" w:hAnsi="Century Gothic"/>
                <w:szCs w:val="20"/>
                <w:lang w:val="fr-FR"/>
              </w:rPr>
            </w:pPr>
            <w:proofErr w:type="spellStart"/>
            <w:r>
              <w:rPr>
                <w:rFonts w:ascii="Century Gothic" w:hAnsi="Century Gothic"/>
                <w:szCs w:val="20"/>
                <w:lang w:val="fr-FR"/>
              </w:rPr>
              <w:t>Aérolique</w:t>
            </w:r>
            <w:proofErr w:type="spellEnd"/>
          </w:p>
        </w:tc>
        <w:tc>
          <w:tcPr>
            <w:tcW w:w="2474" w:type="dxa"/>
          </w:tcPr>
          <w:p w:rsidR="009D0B73" w:rsidRPr="009D0B73" w:rsidRDefault="009D0B73" w:rsidP="009D0B73">
            <w:pPr>
              <w:numPr>
                <w:ilvl w:val="0"/>
                <w:numId w:val="21"/>
              </w:numPr>
              <w:ind w:left="612"/>
              <w:rPr>
                <w:rFonts w:ascii="Century Gothic" w:hAnsi="Century Gothic"/>
                <w:szCs w:val="20"/>
                <w:lang w:val="fr-FR"/>
              </w:rPr>
            </w:pPr>
            <w:r w:rsidRPr="009D0B73">
              <w:rPr>
                <w:rFonts w:ascii="Century Gothic" w:hAnsi="Century Gothic"/>
                <w:szCs w:val="20"/>
                <w:lang w:val="fr-FR"/>
              </w:rPr>
              <w:t>TCE</w:t>
            </w:r>
          </w:p>
        </w:tc>
        <w:tc>
          <w:tcPr>
            <w:tcW w:w="3646" w:type="dxa"/>
          </w:tcPr>
          <w:p w:rsidR="009D0B73" w:rsidRPr="009D0B73" w:rsidRDefault="009D0B73" w:rsidP="009D0B73">
            <w:pPr>
              <w:numPr>
                <w:ilvl w:val="0"/>
                <w:numId w:val="21"/>
              </w:numPr>
              <w:ind w:left="612"/>
              <w:rPr>
                <w:rFonts w:ascii="Century Gothic" w:hAnsi="Century Gothic"/>
                <w:szCs w:val="20"/>
                <w:lang w:val="fr-FR"/>
              </w:rPr>
            </w:pPr>
            <w:r>
              <w:rPr>
                <w:rFonts w:ascii="Century Gothic" w:hAnsi="Century Gothic"/>
                <w:szCs w:val="20"/>
                <w:lang w:val="fr-FR"/>
              </w:rPr>
              <w:t>Economie de la construction</w:t>
            </w:r>
          </w:p>
        </w:tc>
      </w:tr>
    </w:tbl>
    <w:p w:rsidR="009D0B73" w:rsidRPr="008233FE" w:rsidRDefault="009D0B73" w:rsidP="009D0B73">
      <w:pPr>
        <w:rPr>
          <w:rFonts w:ascii="Century Gothic" w:hAnsi="Century Gothic"/>
          <w:b/>
          <w:smallCaps/>
          <w:szCs w:val="20"/>
          <w:lang w:val="fr-FR"/>
        </w:rPr>
      </w:pPr>
    </w:p>
    <w:p w:rsidR="009D0B73" w:rsidRPr="002023F9" w:rsidRDefault="009D0B73" w:rsidP="009D0B73">
      <w:pPr>
        <w:rPr>
          <w:rFonts w:ascii="Century Gothic" w:hAnsi="Century Gothic"/>
          <w:color w:val="C69A1A"/>
          <w:szCs w:val="20"/>
          <w:lang w:val="fr-FR"/>
        </w:rPr>
      </w:pPr>
      <w:r w:rsidRPr="002023F9">
        <w:rPr>
          <w:rFonts w:ascii="Century Gothic" w:hAnsi="Century Gothic"/>
          <w:b/>
          <w:smallCaps/>
          <w:color w:val="C69A1A"/>
          <w:szCs w:val="20"/>
          <w:lang w:val="fr-FR"/>
        </w:rPr>
        <w:t>références</w:t>
      </w:r>
    </w:p>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Compléter librement en renseignant 2 ou 3 projets selon les critères listés ci-dessous</w:t>
      </w:r>
    </w:p>
    <w:p w:rsidR="009D0B73" w:rsidRPr="00B838BE" w:rsidRDefault="009D0B73" w:rsidP="009D0B73">
      <w:pPr>
        <w:rPr>
          <w:rFonts w:ascii="Century Gothic" w:hAnsi="Century Gothic"/>
          <w:szCs w:val="20"/>
          <w:lang w:val="fr-FR"/>
        </w:rPr>
      </w:pPr>
    </w:p>
    <w:tbl>
      <w:tblPr>
        <w:tblStyle w:val="Grilledutableau"/>
        <w:tblW w:w="10260" w:type="dxa"/>
        <w:tblInd w:w="108" w:type="dxa"/>
        <w:tblLook w:val="04A0"/>
      </w:tblPr>
      <w:tblGrid>
        <w:gridCol w:w="2700"/>
        <w:gridCol w:w="2520"/>
        <w:gridCol w:w="2520"/>
        <w:gridCol w:w="2520"/>
      </w:tblGrid>
      <w:tr w:rsidR="009D0B73" w:rsidRPr="00B838BE" w:rsidTr="002A1B50">
        <w:tc>
          <w:tcPr>
            <w:tcW w:w="2700" w:type="dxa"/>
            <w:tcBorders>
              <w:top w:val="nil"/>
              <w:left w:val="nil"/>
            </w:tcBorders>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jc w:val="center"/>
              <w:rPr>
                <w:rFonts w:ascii="Century Gothic" w:hAnsi="Century Gothic"/>
                <w:b/>
                <w:szCs w:val="20"/>
                <w:lang w:val="fr-FR"/>
              </w:rPr>
            </w:pPr>
            <w:r w:rsidRPr="00B838BE">
              <w:rPr>
                <w:rFonts w:ascii="Century Gothic" w:hAnsi="Century Gothic"/>
                <w:b/>
                <w:szCs w:val="20"/>
                <w:lang w:val="fr-FR"/>
              </w:rPr>
              <w:t>PROJET 1</w:t>
            </w:r>
          </w:p>
        </w:tc>
        <w:tc>
          <w:tcPr>
            <w:tcW w:w="2520" w:type="dxa"/>
          </w:tcPr>
          <w:p w:rsidR="009D0B73" w:rsidRPr="00B838BE" w:rsidRDefault="009D0B73" w:rsidP="009D0B73">
            <w:pPr>
              <w:jc w:val="center"/>
              <w:rPr>
                <w:rFonts w:ascii="Century Gothic" w:hAnsi="Century Gothic"/>
                <w:b/>
                <w:szCs w:val="20"/>
                <w:lang w:val="fr-FR"/>
              </w:rPr>
            </w:pPr>
            <w:r w:rsidRPr="00B838BE">
              <w:rPr>
                <w:rFonts w:ascii="Century Gothic" w:hAnsi="Century Gothic"/>
                <w:b/>
                <w:szCs w:val="20"/>
                <w:lang w:val="fr-FR"/>
              </w:rPr>
              <w:t>PROJET 2</w:t>
            </w:r>
          </w:p>
        </w:tc>
        <w:tc>
          <w:tcPr>
            <w:tcW w:w="2520" w:type="dxa"/>
          </w:tcPr>
          <w:p w:rsidR="009D0B73" w:rsidRPr="00B838BE" w:rsidRDefault="009D0B73" w:rsidP="009D0B73">
            <w:pPr>
              <w:jc w:val="center"/>
              <w:rPr>
                <w:rFonts w:ascii="Century Gothic" w:hAnsi="Century Gothic"/>
                <w:b/>
                <w:szCs w:val="20"/>
                <w:lang w:val="fr-FR"/>
              </w:rPr>
            </w:pPr>
            <w:r w:rsidRPr="00B838BE">
              <w:rPr>
                <w:rFonts w:ascii="Century Gothic" w:hAnsi="Century Gothic"/>
                <w:b/>
                <w:szCs w:val="20"/>
                <w:lang w:val="fr-FR"/>
              </w:rPr>
              <w:t>PROJET 3</w:t>
            </w:r>
          </w:p>
        </w:tc>
      </w:tr>
      <w:tr w:rsidR="009D0B73" w:rsidRPr="00B838BE" w:rsidTr="002A1B50">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Type de construction</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r w:rsidR="009D0B73" w:rsidRPr="00B838BE" w:rsidTr="002A1B50">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Année de livraison</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r w:rsidR="009D0B73" w:rsidRPr="00B838BE" w:rsidTr="002A1B50">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Lieu</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r w:rsidR="009D0B73" w:rsidRPr="00B838BE" w:rsidTr="002A1B50">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Surface</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r w:rsidR="009D0B73" w:rsidRPr="00CB55DE" w:rsidTr="002A1B50">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Nombre de niveaux (R+x)</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r w:rsidR="009D0B73" w:rsidRPr="00B838BE" w:rsidTr="002A1B50">
        <w:tc>
          <w:tcPr>
            <w:tcW w:w="2700" w:type="dxa"/>
          </w:tcPr>
          <w:p w:rsidR="009D0B73" w:rsidRPr="00B838BE" w:rsidRDefault="009D0B73" w:rsidP="009D0B73">
            <w:pPr>
              <w:rPr>
                <w:rFonts w:ascii="Century Gothic" w:hAnsi="Century Gothic"/>
                <w:szCs w:val="20"/>
                <w:lang w:val="fr-FR"/>
              </w:rPr>
            </w:pPr>
            <w:r w:rsidRPr="00B838BE">
              <w:rPr>
                <w:rFonts w:ascii="Century Gothic" w:hAnsi="Century Gothic"/>
                <w:szCs w:val="20"/>
                <w:lang w:val="fr-FR"/>
              </w:rPr>
              <w:t>Type de structure</w:t>
            </w: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c>
          <w:tcPr>
            <w:tcW w:w="2520" w:type="dxa"/>
          </w:tcPr>
          <w:p w:rsidR="009D0B73" w:rsidRPr="00B838BE" w:rsidRDefault="009D0B73" w:rsidP="009D0B73">
            <w:pPr>
              <w:rPr>
                <w:rFonts w:ascii="Century Gothic" w:hAnsi="Century Gothic"/>
                <w:szCs w:val="20"/>
                <w:lang w:val="fr-FR"/>
              </w:rPr>
            </w:pPr>
          </w:p>
        </w:tc>
      </w:tr>
    </w:tbl>
    <w:p w:rsidR="009D0B73" w:rsidRDefault="009D0B73" w:rsidP="009D0B73">
      <w:pPr>
        <w:rPr>
          <w:rFonts w:ascii="Avenir 35 Light" w:hAnsi="Avenir 35 Light" w:cs="Times New Roman"/>
          <w:b/>
          <w:bCs/>
          <w:sz w:val="22"/>
          <w:lang w:val="fr-FR"/>
        </w:rPr>
      </w:pPr>
    </w:p>
    <w:p w:rsidR="000F2E5E" w:rsidRDefault="000F2E5E">
      <w:pPr>
        <w:rPr>
          <w:rFonts w:ascii="Avenir 35 Light" w:hAnsi="Avenir 35 Light" w:cs="Times New Roman"/>
          <w:b/>
          <w:bCs/>
          <w:sz w:val="22"/>
          <w:lang w:val="fr-FR"/>
        </w:rPr>
      </w:pPr>
      <w:r>
        <w:rPr>
          <w:rFonts w:ascii="Avenir 35 Light" w:hAnsi="Avenir 35 Light" w:cs="Times New Roman"/>
          <w:b/>
          <w:bCs/>
          <w:sz w:val="22"/>
          <w:lang w:val="fr-FR"/>
        </w:rPr>
        <w:br w:type="page"/>
      </w:r>
    </w:p>
    <w:p w:rsidR="000F2E5E" w:rsidRPr="00A01B77" w:rsidRDefault="000F2E5E" w:rsidP="000F2E5E">
      <w:pPr>
        <w:pStyle w:val="Corpsdetexte"/>
        <w:ind w:left="1134" w:right="-294"/>
        <w:jc w:val="both"/>
        <w:rPr>
          <w:rFonts w:ascii="Times New Roman" w:hAnsi="Times New Roman" w:cs="Times New Roman"/>
          <w:sz w:val="22"/>
          <w:szCs w:val="22"/>
          <w:lang w:val="fr-FR"/>
        </w:rPr>
      </w:pPr>
    </w:p>
    <w:p w:rsidR="000F2E5E" w:rsidRPr="00B838BE" w:rsidRDefault="000F2E5E" w:rsidP="000F2E5E">
      <w:pPr>
        <w:jc w:val="center"/>
        <w:rPr>
          <w:rFonts w:ascii="Century Gothic" w:hAnsi="Century Gothic"/>
          <w:b/>
          <w:lang w:val="fr-FR"/>
        </w:rPr>
      </w:pPr>
      <w:r w:rsidRPr="00B838BE">
        <w:rPr>
          <w:rFonts w:ascii="Century Gothic" w:hAnsi="Century Gothic" w:cs="Times New Roman"/>
          <w:b/>
          <w:bCs/>
          <w:sz w:val="22"/>
          <w:lang w:val="fr-FR"/>
        </w:rPr>
        <w:t xml:space="preserve">ANNEXE </w:t>
      </w:r>
      <w:r w:rsidR="00543E7D">
        <w:rPr>
          <w:rFonts w:ascii="Century Gothic" w:hAnsi="Century Gothic" w:cs="Times New Roman"/>
          <w:b/>
          <w:bCs/>
          <w:sz w:val="22"/>
          <w:lang w:val="fr-FR"/>
        </w:rPr>
        <w:t>3</w:t>
      </w:r>
      <w:r w:rsidRPr="00B838BE">
        <w:rPr>
          <w:rFonts w:ascii="Century Gothic" w:hAnsi="Century Gothic" w:cs="Times New Roman"/>
          <w:b/>
          <w:bCs/>
          <w:sz w:val="22"/>
          <w:lang w:val="fr-FR"/>
        </w:rPr>
        <w:t xml:space="preserve"> – INFORMATIONS RELATIVES AUX REFERENCES, CAPACITES ET MOYENS</w:t>
      </w:r>
    </w:p>
    <w:p w:rsidR="009D0B73" w:rsidRDefault="009D0B73" w:rsidP="00C30317">
      <w:pPr>
        <w:rPr>
          <w:rFonts w:ascii="Century Gothic" w:hAnsi="Century Gothic"/>
          <w:szCs w:val="20"/>
          <w:lang w:val="fr-FR"/>
        </w:rPr>
      </w:pPr>
    </w:p>
    <w:p w:rsidR="00C30317" w:rsidRPr="009D0B73" w:rsidRDefault="00C30317" w:rsidP="00C30317">
      <w:pPr>
        <w:rPr>
          <w:rFonts w:ascii="Century Gothic" w:hAnsi="Century Gothic"/>
          <w:b/>
          <w:caps/>
          <w:color w:val="C69A1A"/>
          <w:szCs w:val="20"/>
          <w:lang w:val="fr-FR"/>
        </w:rPr>
      </w:pPr>
      <w:r w:rsidRPr="009D0B73">
        <w:rPr>
          <w:rFonts w:ascii="Century Gothic" w:hAnsi="Century Gothic"/>
          <w:b/>
          <w:caps/>
          <w:color w:val="C69A1A"/>
          <w:szCs w:val="20"/>
          <w:lang w:val="fr-FR"/>
        </w:rPr>
        <w:t>Pour les entreprises de construction bois</w:t>
      </w:r>
    </w:p>
    <w:p w:rsidR="000C23C4" w:rsidRDefault="000C23C4" w:rsidP="000C23C4">
      <w:pPr>
        <w:rPr>
          <w:rFonts w:ascii="Century Gothic" w:hAnsi="Century Gothic"/>
          <w:b/>
          <w:caps/>
          <w:szCs w:val="20"/>
          <w:lang w:val="fr-FR"/>
        </w:rPr>
      </w:pPr>
    </w:p>
    <w:p w:rsidR="000C23C4" w:rsidRDefault="000C23C4" w:rsidP="000C23C4">
      <w:pPr>
        <w:rPr>
          <w:rFonts w:ascii="Century Gothic" w:hAnsi="Century Gothic"/>
          <w:szCs w:val="20"/>
          <w:lang w:val="fr-FR"/>
        </w:rPr>
      </w:pPr>
      <w:r w:rsidRPr="003C69E1">
        <w:rPr>
          <w:rFonts w:ascii="Century Gothic" w:hAnsi="Century Gothic"/>
          <w:b/>
          <w:szCs w:val="20"/>
          <w:lang w:val="fr-FR"/>
        </w:rPr>
        <w:t>Raison sociale</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Dirigeant</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Adresse</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Code</w:t>
      </w:r>
      <w:r>
        <w:rPr>
          <w:rFonts w:ascii="Century Gothic" w:hAnsi="Century Gothic"/>
          <w:szCs w:val="20"/>
          <w:lang w:val="fr-FR"/>
        </w:rPr>
        <w:t xml:space="preserve"> </w:t>
      </w:r>
      <w:r w:rsidRPr="003C69E1">
        <w:rPr>
          <w:rFonts w:ascii="Century Gothic" w:hAnsi="Century Gothic"/>
          <w:b/>
          <w:szCs w:val="20"/>
          <w:lang w:val="fr-FR"/>
        </w:rPr>
        <w:t>postal</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Vil</w:t>
      </w:r>
      <w:r>
        <w:rPr>
          <w:rFonts w:ascii="Century Gothic" w:hAnsi="Century Gothic"/>
          <w:b/>
          <w:szCs w:val="20"/>
          <w:lang w:val="fr-FR"/>
        </w:rPr>
        <w:t>l</w:t>
      </w:r>
      <w:r w:rsidRPr="003C69E1">
        <w:rPr>
          <w:rFonts w:ascii="Century Gothic" w:hAnsi="Century Gothic"/>
          <w:b/>
          <w:szCs w:val="20"/>
          <w:lang w:val="fr-FR"/>
        </w:rPr>
        <w:t>e</w:t>
      </w:r>
      <w:r>
        <w:rPr>
          <w:rFonts w:ascii="Century Gothic" w:hAnsi="Century Gothic"/>
          <w:szCs w:val="20"/>
          <w:lang w:val="fr-FR"/>
        </w:rPr>
        <w:t> :</w:t>
      </w:r>
    </w:p>
    <w:p w:rsidR="000C23C4" w:rsidRDefault="000C23C4" w:rsidP="000C23C4">
      <w:pPr>
        <w:rPr>
          <w:rFonts w:ascii="Century Gothic" w:hAnsi="Century Gothic"/>
          <w:szCs w:val="20"/>
          <w:lang w:val="fr-FR"/>
        </w:rPr>
      </w:pPr>
      <w:r w:rsidRPr="003C69E1">
        <w:rPr>
          <w:rFonts w:ascii="Century Gothic" w:hAnsi="Century Gothic"/>
          <w:b/>
          <w:szCs w:val="20"/>
          <w:lang w:val="fr-FR"/>
        </w:rPr>
        <w:t>Téléphone</w:t>
      </w:r>
      <w:r>
        <w:rPr>
          <w:rFonts w:ascii="Century Gothic" w:hAnsi="Century Gothic"/>
          <w:szCs w:val="20"/>
          <w:lang w:val="fr-FR"/>
        </w:rPr>
        <w:t> :</w:t>
      </w:r>
    </w:p>
    <w:p w:rsidR="000C23C4" w:rsidRPr="003C69E1" w:rsidRDefault="000C23C4" w:rsidP="000C23C4">
      <w:pPr>
        <w:rPr>
          <w:rFonts w:ascii="Century Gothic" w:hAnsi="Century Gothic"/>
          <w:szCs w:val="20"/>
          <w:lang w:val="fr-FR"/>
        </w:rPr>
      </w:pPr>
      <w:r w:rsidRPr="003C69E1">
        <w:rPr>
          <w:rFonts w:ascii="Century Gothic" w:hAnsi="Century Gothic"/>
          <w:b/>
          <w:szCs w:val="20"/>
          <w:lang w:val="fr-FR"/>
        </w:rPr>
        <w:t>Mail</w:t>
      </w:r>
      <w:r>
        <w:rPr>
          <w:rFonts w:ascii="Century Gothic" w:hAnsi="Century Gothic"/>
          <w:szCs w:val="20"/>
          <w:lang w:val="fr-FR"/>
        </w:rPr>
        <w:t> :</w:t>
      </w:r>
    </w:p>
    <w:p w:rsidR="000C23C4" w:rsidRDefault="000C23C4" w:rsidP="000C23C4">
      <w:pPr>
        <w:rPr>
          <w:rFonts w:ascii="Century Gothic" w:hAnsi="Century Gothic"/>
          <w:szCs w:val="20"/>
          <w:lang w:val="fr-FR"/>
        </w:rPr>
      </w:pPr>
    </w:p>
    <w:p w:rsidR="002A1B50" w:rsidRDefault="002A1B50" w:rsidP="000C23C4">
      <w:pPr>
        <w:rPr>
          <w:rFonts w:ascii="Century Gothic" w:hAnsi="Century Gothic"/>
          <w:szCs w:val="20"/>
          <w:lang w:val="fr-FR"/>
        </w:rPr>
      </w:pPr>
    </w:p>
    <w:p w:rsidR="00A01B77" w:rsidRPr="002023F9" w:rsidRDefault="00A01B77" w:rsidP="00C30317">
      <w:pPr>
        <w:rPr>
          <w:rFonts w:ascii="Century Gothic" w:hAnsi="Century Gothic"/>
          <w:b/>
          <w:smallCaps/>
          <w:color w:val="C69A1A"/>
          <w:szCs w:val="20"/>
          <w:lang w:val="fr-FR"/>
        </w:rPr>
      </w:pPr>
      <w:r w:rsidRPr="002023F9">
        <w:rPr>
          <w:rFonts w:ascii="Century Gothic" w:hAnsi="Century Gothic"/>
          <w:b/>
          <w:smallCaps/>
          <w:color w:val="C69A1A"/>
          <w:szCs w:val="20"/>
          <w:lang w:val="fr-FR"/>
        </w:rPr>
        <w:t>informations générales</w:t>
      </w:r>
    </w:p>
    <w:p w:rsidR="002A1B50" w:rsidRDefault="002A1B50" w:rsidP="00A01B77">
      <w:pPr>
        <w:jc w:val="both"/>
        <w:rPr>
          <w:rFonts w:ascii="Century Gothic" w:hAnsi="Century Gothic"/>
          <w:b/>
          <w:szCs w:val="20"/>
          <w:lang w:val="fr-FR"/>
        </w:rPr>
      </w:pPr>
    </w:p>
    <w:p w:rsidR="00A01B77" w:rsidRPr="00B838BE" w:rsidRDefault="00A01B77" w:rsidP="00A01B77">
      <w:pPr>
        <w:jc w:val="both"/>
        <w:rPr>
          <w:rFonts w:ascii="Century Gothic" w:hAnsi="Century Gothic"/>
          <w:szCs w:val="20"/>
          <w:lang w:val="fr-FR"/>
        </w:rPr>
      </w:pPr>
      <w:r w:rsidRPr="003C69E1">
        <w:rPr>
          <w:rFonts w:ascii="Century Gothic" w:hAnsi="Century Gothic"/>
          <w:b/>
          <w:szCs w:val="20"/>
          <w:lang w:val="fr-FR"/>
        </w:rPr>
        <w:t>Résultat d’exploitation</w:t>
      </w:r>
      <w:r w:rsidRPr="00B838BE">
        <w:rPr>
          <w:rFonts w:ascii="Century Gothic" w:hAnsi="Century Gothic"/>
          <w:szCs w:val="20"/>
          <w:lang w:val="fr-FR"/>
        </w:rPr>
        <w:t> :</w:t>
      </w:r>
    </w:p>
    <w:p w:rsidR="00A01B77" w:rsidRPr="00B838BE" w:rsidRDefault="00A01B77" w:rsidP="00A01B77">
      <w:pPr>
        <w:jc w:val="both"/>
        <w:rPr>
          <w:rFonts w:ascii="Century Gothic" w:hAnsi="Century Gothic"/>
          <w:szCs w:val="20"/>
          <w:lang w:val="fr-FR"/>
        </w:rPr>
      </w:pPr>
      <w:r w:rsidRPr="003C69E1">
        <w:rPr>
          <w:rFonts w:ascii="Century Gothic" w:hAnsi="Century Gothic"/>
          <w:b/>
          <w:szCs w:val="20"/>
          <w:lang w:val="fr-FR"/>
        </w:rPr>
        <w:t>Effectif total</w:t>
      </w:r>
      <w:r w:rsidRPr="00B838BE">
        <w:rPr>
          <w:rFonts w:ascii="Century Gothic" w:hAnsi="Century Gothic"/>
          <w:szCs w:val="20"/>
          <w:lang w:val="fr-FR"/>
        </w:rPr>
        <w:t> :</w:t>
      </w:r>
    </w:p>
    <w:p w:rsidR="00A01B77" w:rsidRPr="00B838BE" w:rsidRDefault="00A01B77" w:rsidP="00A01B77">
      <w:pPr>
        <w:jc w:val="both"/>
        <w:rPr>
          <w:rFonts w:ascii="Century Gothic" w:hAnsi="Century Gothic"/>
          <w:szCs w:val="20"/>
          <w:lang w:val="fr-FR"/>
        </w:rPr>
      </w:pPr>
      <w:r w:rsidRPr="003C69E1">
        <w:rPr>
          <w:rFonts w:ascii="Century Gothic" w:hAnsi="Century Gothic"/>
          <w:b/>
          <w:szCs w:val="20"/>
          <w:lang w:val="fr-FR"/>
        </w:rPr>
        <w:t>Effectif salarié permanent</w:t>
      </w:r>
      <w:r w:rsidRPr="00B838BE">
        <w:rPr>
          <w:rFonts w:ascii="Century Gothic" w:hAnsi="Century Gothic"/>
          <w:szCs w:val="20"/>
          <w:lang w:val="fr-FR"/>
        </w:rPr>
        <w:t> :</w:t>
      </w:r>
    </w:p>
    <w:p w:rsidR="00C30317" w:rsidRPr="00B838BE" w:rsidRDefault="00C30317" w:rsidP="00A01B77">
      <w:pPr>
        <w:jc w:val="both"/>
        <w:rPr>
          <w:rFonts w:ascii="Century Gothic" w:hAnsi="Century Gothic"/>
          <w:szCs w:val="20"/>
          <w:lang w:val="fr-FR"/>
        </w:rPr>
      </w:pPr>
      <w:r w:rsidRPr="003C69E1">
        <w:rPr>
          <w:rFonts w:ascii="Century Gothic" w:hAnsi="Century Gothic"/>
          <w:b/>
          <w:szCs w:val="20"/>
          <w:lang w:val="fr-FR"/>
        </w:rPr>
        <w:t>Qualifications</w:t>
      </w:r>
      <w:r w:rsidRPr="00B838BE">
        <w:rPr>
          <w:rFonts w:ascii="Century Gothic" w:hAnsi="Century Gothic"/>
          <w:szCs w:val="20"/>
          <w:lang w:val="fr-FR"/>
        </w:rPr>
        <w:t xml:space="preserve"> : </w:t>
      </w:r>
    </w:p>
    <w:p w:rsidR="00C30317" w:rsidRDefault="00C30317" w:rsidP="00C30317">
      <w:pPr>
        <w:rPr>
          <w:rFonts w:ascii="Century Gothic" w:hAnsi="Century Gothic"/>
          <w:szCs w:val="20"/>
          <w:lang w:val="fr-FR"/>
        </w:rPr>
      </w:pPr>
    </w:p>
    <w:p w:rsidR="002A1B50" w:rsidRPr="00B838BE" w:rsidRDefault="002A1B50" w:rsidP="00C30317">
      <w:pPr>
        <w:rPr>
          <w:rFonts w:ascii="Century Gothic" w:hAnsi="Century Gothic"/>
          <w:szCs w:val="20"/>
          <w:lang w:val="fr-FR"/>
        </w:rPr>
      </w:pPr>
    </w:p>
    <w:p w:rsidR="00C30317" w:rsidRDefault="00A01B77" w:rsidP="00C30317">
      <w:pPr>
        <w:rPr>
          <w:rFonts w:ascii="Century Gothic" w:hAnsi="Century Gothic"/>
          <w:b/>
          <w:smallCaps/>
          <w:color w:val="C69A1A"/>
          <w:szCs w:val="20"/>
          <w:lang w:val="fr-FR"/>
        </w:rPr>
      </w:pPr>
      <w:r w:rsidRPr="002023F9">
        <w:rPr>
          <w:rFonts w:ascii="Century Gothic" w:hAnsi="Century Gothic"/>
          <w:b/>
          <w:smallCaps/>
          <w:color w:val="C69A1A"/>
          <w:szCs w:val="20"/>
          <w:lang w:val="fr-FR"/>
        </w:rPr>
        <w:t>domaines d’expertise</w:t>
      </w:r>
    </w:p>
    <w:p w:rsidR="002A1B50" w:rsidRPr="002023F9" w:rsidRDefault="002A1B50" w:rsidP="00C30317">
      <w:pPr>
        <w:rPr>
          <w:rFonts w:ascii="Century Gothic" w:hAnsi="Century Gothic"/>
          <w:b/>
          <w:smallCaps/>
          <w:color w:val="C69A1A"/>
          <w:szCs w:val="20"/>
          <w:lang w:val="fr-FR"/>
        </w:rPr>
      </w:pPr>
    </w:p>
    <w:p w:rsidR="00C30317" w:rsidRPr="00B838BE" w:rsidRDefault="00C30317" w:rsidP="00C30317">
      <w:pPr>
        <w:numPr>
          <w:ilvl w:val="0"/>
          <w:numId w:val="21"/>
        </w:numPr>
        <w:rPr>
          <w:rFonts w:ascii="Century Gothic" w:hAnsi="Century Gothic"/>
          <w:szCs w:val="20"/>
          <w:lang w:val="fr-FR"/>
        </w:rPr>
      </w:pPr>
      <w:r w:rsidRPr="00B838BE">
        <w:rPr>
          <w:rFonts w:ascii="Century Gothic" w:hAnsi="Century Gothic"/>
          <w:szCs w:val="20"/>
          <w:lang w:val="fr-FR"/>
        </w:rPr>
        <w:t>Ossature bois</w:t>
      </w:r>
    </w:p>
    <w:p w:rsidR="00C30317" w:rsidRPr="00B838BE" w:rsidRDefault="00C30317" w:rsidP="00C30317">
      <w:pPr>
        <w:numPr>
          <w:ilvl w:val="0"/>
          <w:numId w:val="21"/>
        </w:numPr>
        <w:rPr>
          <w:rFonts w:ascii="Century Gothic" w:hAnsi="Century Gothic"/>
          <w:szCs w:val="20"/>
          <w:lang w:val="fr-FR"/>
        </w:rPr>
      </w:pPr>
      <w:r w:rsidRPr="00B838BE">
        <w:rPr>
          <w:rFonts w:ascii="Century Gothic" w:hAnsi="Century Gothic"/>
          <w:szCs w:val="20"/>
          <w:lang w:val="fr-FR"/>
        </w:rPr>
        <w:t>Poteau-poutre</w:t>
      </w:r>
    </w:p>
    <w:p w:rsidR="00C30317" w:rsidRPr="00B838BE" w:rsidRDefault="00C30317" w:rsidP="00C30317">
      <w:pPr>
        <w:numPr>
          <w:ilvl w:val="0"/>
          <w:numId w:val="21"/>
        </w:numPr>
        <w:rPr>
          <w:rFonts w:ascii="Century Gothic" w:hAnsi="Century Gothic"/>
          <w:szCs w:val="20"/>
          <w:lang w:val="fr-FR"/>
        </w:rPr>
      </w:pPr>
      <w:r w:rsidRPr="00B838BE">
        <w:rPr>
          <w:rFonts w:ascii="Century Gothic" w:hAnsi="Century Gothic"/>
          <w:szCs w:val="20"/>
          <w:lang w:val="fr-FR"/>
        </w:rPr>
        <w:t>Panneaux massifs (type CLT)</w:t>
      </w:r>
    </w:p>
    <w:p w:rsidR="00C30317" w:rsidRPr="00B838BE" w:rsidRDefault="00C30317" w:rsidP="00C30317">
      <w:pPr>
        <w:numPr>
          <w:ilvl w:val="0"/>
          <w:numId w:val="21"/>
        </w:numPr>
        <w:rPr>
          <w:rFonts w:ascii="Century Gothic" w:hAnsi="Century Gothic"/>
          <w:szCs w:val="20"/>
          <w:lang w:val="fr-FR"/>
        </w:rPr>
      </w:pPr>
      <w:r w:rsidRPr="00B838BE">
        <w:rPr>
          <w:rFonts w:ascii="Century Gothic" w:hAnsi="Century Gothic"/>
          <w:szCs w:val="20"/>
          <w:lang w:val="fr-FR"/>
        </w:rPr>
        <w:t>Conception technique</w:t>
      </w:r>
    </w:p>
    <w:p w:rsidR="00C30317" w:rsidRPr="00B838BE" w:rsidRDefault="00C30317" w:rsidP="00C30317">
      <w:pPr>
        <w:numPr>
          <w:ilvl w:val="0"/>
          <w:numId w:val="21"/>
        </w:numPr>
        <w:rPr>
          <w:rFonts w:ascii="Century Gothic" w:hAnsi="Century Gothic"/>
          <w:szCs w:val="20"/>
          <w:lang w:val="fr-FR"/>
        </w:rPr>
      </w:pPr>
      <w:r w:rsidRPr="00B838BE">
        <w:rPr>
          <w:rFonts w:ascii="Century Gothic" w:hAnsi="Century Gothic"/>
          <w:szCs w:val="20"/>
          <w:lang w:val="fr-FR"/>
        </w:rPr>
        <w:t>Mise en œuvre</w:t>
      </w:r>
    </w:p>
    <w:p w:rsidR="00C30317" w:rsidRPr="00B838BE" w:rsidRDefault="00C30317" w:rsidP="00C30317">
      <w:pPr>
        <w:numPr>
          <w:ilvl w:val="0"/>
          <w:numId w:val="21"/>
        </w:numPr>
        <w:rPr>
          <w:rFonts w:ascii="Century Gothic" w:hAnsi="Century Gothic"/>
          <w:szCs w:val="20"/>
          <w:lang w:val="fr-FR"/>
        </w:rPr>
      </w:pPr>
      <w:r w:rsidRPr="00B838BE">
        <w:rPr>
          <w:rFonts w:ascii="Century Gothic" w:hAnsi="Century Gothic"/>
          <w:szCs w:val="20"/>
          <w:lang w:val="fr-FR"/>
        </w:rPr>
        <w:t>Fabrication des composants</w:t>
      </w:r>
    </w:p>
    <w:p w:rsidR="00C30317" w:rsidRDefault="00C30317" w:rsidP="00C30317">
      <w:pPr>
        <w:ind w:left="1630"/>
        <w:rPr>
          <w:rFonts w:ascii="Century Gothic" w:hAnsi="Century Gothic"/>
          <w:szCs w:val="20"/>
          <w:lang w:val="fr-FR"/>
        </w:rPr>
      </w:pPr>
    </w:p>
    <w:p w:rsidR="002A1B50" w:rsidRPr="00B838BE" w:rsidRDefault="002A1B50" w:rsidP="00C30317">
      <w:pPr>
        <w:ind w:left="1630"/>
        <w:rPr>
          <w:rFonts w:ascii="Century Gothic" w:hAnsi="Century Gothic"/>
          <w:szCs w:val="20"/>
          <w:lang w:val="fr-FR"/>
        </w:rPr>
      </w:pPr>
    </w:p>
    <w:p w:rsidR="00A01B77" w:rsidRDefault="00A01B77" w:rsidP="00A01B77">
      <w:pPr>
        <w:rPr>
          <w:rFonts w:ascii="Century Gothic" w:hAnsi="Century Gothic"/>
          <w:b/>
          <w:smallCaps/>
          <w:color w:val="C69A1A"/>
          <w:szCs w:val="20"/>
          <w:lang w:val="fr-FR"/>
        </w:rPr>
      </w:pPr>
      <w:r w:rsidRPr="002023F9">
        <w:rPr>
          <w:rFonts w:ascii="Century Gothic" w:hAnsi="Century Gothic"/>
          <w:b/>
          <w:smallCaps/>
          <w:color w:val="C69A1A"/>
          <w:szCs w:val="20"/>
          <w:lang w:val="fr-FR"/>
        </w:rPr>
        <w:t>types de construction</w:t>
      </w:r>
    </w:p>
    <w:p w:rsidR="002A1B50" w:rsidRPr="002023F9" w:rsidRDefault="002A1B50" w:rsidP="00A01B77">
      <w:pPr>
        <w:rPr>
          <w:rFonts w:ascii="Century Gothic" w:hAnsi="Century Gothic"/>
          <w:color w:val="C69A1A"/>
          <w:szCs w:val="20"/>
          <w:lang w:val="fr-FR"/>
        </w:rPr>
      </w:pPr>
    </w:p>
    <w:p w:rsidR="00C30317" w:rsidRPr="00B838BE" w:rsidRDefault="00C30317" w:rsidP="00C30317">
      <w:pPr>
        <w:numPr>
          <w:ilvl w:val="0"/>
          <w:numId w:val="22"/>
        </w:numPr>
        <w:rPr>
          <w:rFonts w:ascii="Century Gothic" w:hAnsi="Century Gothic"/>
          <w:szCs w:val="20"/>
          <w:lang w:val="fr-FR"/>
        </w:rPr>
      </w:pPr>
      <w:r w:rsidRPr="00B838BE">
        <w:rPr>
          <w:rFonts w:ascii="Century Gothic" w:hAnsi="Century Gothic"/>
          <w:szCs w:val="20"/>
          <w:lang w:val="fr-FR"/>
        </w:rPr>
        <w:t xml:space="preserve">Equipement (préciser) : </w:t>
      </w:r>
    </w:p>
    <w:p w:rsidR="00C30317" w:rsidRPr="00B838BE" w:rsidRDefault="00C30317" w:rsidP="00C30317">
      <w:pPr>
        <w:numPr>
          <w:ilvl w:val="0"/>
          <w:numId w:val="22"/>
        </w:numPr>
        <w:rPr>
          <w:rFonts w:ascii="Century Gothic" w:hAnsi="Century Gothic"/>
          <w:szCs w:val="20"/>
          <w:lang w:val="fr-FR"/>
        </w:rPr>
      </w:pPr>
      <w:r w:rsidRPr="00B838BE">
        <w:rPr>
          <w:rFonts w:ascii="Century Gothic" w:hAnsi="Century Gothic"/>
          <w:szCs w:val="20"/>
          <w:lang w:val="fr-FR"/>
        </w:rPr>
        <w:t>Bâtiment de petite hauteur (R+2 / R+4)</w:t>
      </w:r>
    </w:p>
    <w:p w:rsidR="00C30317" w:rsidRPr="00B838BE" w:rsidRDefault="00C30317" w:rsidP="00C30317">
      <w:pPr>
        <w:numPr>
          <w:ilvl w:val="0"/>
          <w:numId w:val="22"/>
        </w:numPr>
        <w:rPr>
          <w:rFonts w:ascii="Century Gothic" w:hAnsi="Century Gothic"/>
          <w:szCs w:val="20"/>
          <w:lang w:val="fr-FR"/>
        </w:rPr>
      </w:pPr>
      <w:r w:rsidRPr="00B838BE">
        <w:rPr>
          <w:rFonts w:ascii="Century Gothic" w:hAnsi="Century Gothic"/>
          <w:szCs w:val="20"/>
          <w:lang w:val="fr-FR"/>
        </w:rPr>
        <w:t xml:space="preserve">Bâtiment multi-étages (au-delà de R+4). Préciser : </w:t>
      </w:r>
    </w:p>
    <w:p w:rsidR="00C30317" w:rsidRDefault="00C30317" w:rsidP="00C30317">
      <w:pPr>
        <w:rPr>
          <w:rFonts w:ascii="Century Gothic" w:hAnsi="Century Gothic"/>
          <w:szCs w:val="20"/>
          <w:lang w:val="fr-FR"/>
        </w:rPr>
      </w:pPr>
    </w:p>
    <w:p w:rsidR="002A1B50" w:rsidRPr="00B838BE" w:rsidRDefault="002A1B50" w:rsidP="00C30317">
      <w:pPr>
        <w:rPr>
          <w:rFonts w:ascii="Century Gothic" w:hAnsi="Century Gothic"/>
          <w:szCs w:val="20"/>
          <w:lang w:val="fr-FR"/>
        </w:rPr>
      </w:pPr>
    </w:p>
    <w:p w:rsidR="00A01B77" w:rsidRPr="002023F9" w:rsidRDefault="00A01B77" w:rsidP="00C30317">
      <w:pPr>
        <w:rPr>
          <w:rFonts w:ascii="Century Gothic" w:hAnsi="Century Gothic"/>
          <w:color w:val="C69A1A"/>
          <w:szCs w:val="20"/>
          <w:lang w:val="fr-FR"/>
        </w:rPr>
      </w:pPr>
      <w:r w:rsidRPr="002023F9">
        <w:rPr>
          <w:rFonts w:ascii="Century Gothic" w:hAnsi="Century Gothic"/>
          <w:b/>
          <w:smallCaps/>
          <w:color w:val="C69A1A"/>
          <w:szCs w:val="20"/>
          <w:lang w:val="fr-FR"/>
        </w:rPr>
        <w:t>références</w:t>
      </w:r>
    </w:p>
    <w:p w:rsidR="00C30317" w:rsidRPr="00B838BE" w:rsidRDefault="00A01B77" w:rsidP="00A01B77">
      <w:pPr>
        <w:rPr>
          <w:rFonts w:ascii="Century Gothic" w:hAnsi="Century Gothic"/>
          <w:szCs w:val="20"/>
          <w:lang w:val="fr-FR"/>
        </w:rPr>
      </w:pPr>
      <w:r w:rsidRPr="00B838BE">
        <w:rPr>
          <w:rFonts w:ascii="Century Gothic" w:hAnsi="Century Gothic"/>
          <w:szCs w:val="20"/>
          <w:lang w:val="fr-FR"/>
        </w:rPr>
        <w:t>Compléter</w:t>
      </w:r>
      <w:r w:rsidR="00C30317" w:rsidRPr="00B838BE">
        <w:rPr>
          <w:rFonts w:ascii="Century Gothic" w:hAnsi="Century Gothic"/>
          <w:szCs w:val="20"/>
          <w:lang w:val="fr-FR"/>
        </w:rPr>
        <w:t xml:space="preserve"> librement en renseignant 2 ou 3 projets selon les critères listés ci-dessous</w:t>
      </w:r>
    </w:p>
    <w:p w:rsidR="00A01B77" w:rsidRPr="00B838BE" w:rsidRDefault="00A01B77" w:rsidP="00A01B77">
      <w:pPr>
        <w:rPr>
          <w:rFonts w:ascii="Century Gothic" w:hAnsi="Century Gothic"/>
          <w:szCs w:val="20"/>
          <w:lang w:val="fr-FR"/>
        </w:rPr>
      </w:pPr>
    </w:p>
    <w:tbl>
      <w:tblPr>
        <w:tblStyle w:val="Grilledutableau"/>
        <w:tblW w:w="9900" w:type="dxa"/>
        <w:tblInd w:w="108" w:type="dxa"/>
        <w:tblLook w:val="04A0"/>
      </w:tblPr>
      <w:tblGrid>
        <w:gridCol w:w="2340"/>
        <w:gridCol w:w="2520"/>
        <w:gridCol w:w="2520"/>
        <w:gridCol w:w="2520"/>
      </w:tblGrid>
      <w:tr w:rsidR="00A01B77" w:rsidRPr="00B838BE" w:rsidTr="00A01B77">
        <w:tc>
          <w:tcPr>
            <w:tcW w:w="2340" w:type="dxa"/>
            <w:tcBorders>
              <w:top w:val="nil"/>
              <w:left w:val="nil"/>
            </w:tcBorders>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jc w:val="center"/>
              <w:rPr>
                <w:rFonts w:ascii="Century Gothic" w:hAnsi="Century Gothic"/>
                <w:b/>
                <w:szCs w:val="20"/>
                <w:lang w:val="fr-FR"/>
              </w:rPr>
            </w:pPr>
            <w:r w:rsidRPr="00B838BE">
              <w:rPr>
                <w:rFonts w:ascii="Century Gothic" w:hAnsi="Century Gothic"/>
                <w:b/>
                <w:szCs w:val="20"/>
                <w:lang w:val="fr-FR"/>
              </w:rPr>
              <w:t>PROJET 1</w:t>
            </w:r>
          </w:p>
        </w:tc>
        <w:tc>
          <w:tcPr>
            <w:tcW w:w="2520" w:type="dxa"/>
          </w:tcPr>
          <w:p w:rsidR="00A01B77" w:rsidRPr="00B838BE" w:rsidRDefault="00A01B77" w:rsidP="00A01B77">
            <w:pPr>
              <w:jc w:val="center"/>
              <w:rPr>
                <w:rFonts w:ascii="Century Gothic" w:hAnsi="Century Gothic"/>
                <w:b/>
                <w:szCs w:val="20"/>
                <w:lang w:val="fr-FR"/>
              </w:rPr>
            </w:pPr>
            <w:r w:rsidRPr="00B838BE">
              <w:rPr>
                <w:rFonts w:ascii="Century Gothic" w:hAnsi="Century Gothic"/>
                <w:b/>
                <w:szCs w:val="20"/>
                <w:lang w:val="fr-FR"/>
              </w:rPr>
              <w:t>PROJET 2</w:t>
            </w:r>
          </w:p>
        </w:tc>
        <w:tc>
          <w:tcPr>
            <w:tcW w:w="2520" w:type="dxa"/>
          </w:tcPr>
          <w:p w:rsidR="00A01B77" w:rsidRPr="00B838BE" w:rsidRDefault="00A01B77" w:rsidP="00A01B77">
            <w:pPr>
              <w:jc w:val="center"/>
              <w:rPr>
                <w:rFonts w:ascii="Century Gothic" w:hAnsi="Century Gothic"/>
                <w:b/>
                <w:szCs w:val="20"/>
                <w:lang w:val="fr-FR"/>
              </w:rPr>
            </w:pPr>
            <w:r w:rsidRPr="00B838BE">
              <w:rPr>
                <w:rFonts w:ascii="Century Gothic" w:hAnsi="Century Gothic"/>
                <w:b/>
                <w:szCs w:val="20"/>
                <w:lang w:val="fr-FR"/>
              </w:rPr>
              <w:t>PROJET 3</w:t>
            </w:r>
          </w:p>
        </w:tc>
      </w:tr>
      <w:tr w:rsidR="00A01B77" w:rsidRPr="00B838BE" w:rsidTr="00A01B77">
        <w:tc>
          <w:tcPr>
            <w:tcW w:w="2340" w:type="dxa"/>
          </w:tcPr>
          <w:p w:rsidR="00A01B77" w:rsidRPr="00B838BE" w:rsidRDefault="00A01B77" w:rsidP="00A01B77">
            <w:pPr>
              <w:rPr>
                <w:rFonts w:ascii="Century Gothic" w:hAnsi="Century Gothic"/>
                <w:szCs w:val="20"/>
                <w:lang w:val="fr-FR"/>
              </w:rPr>
            </w:pPr>
            <w:r w:rsidRPr="00B838BE">
              <w:rPr>
                <w:rFonts w:ascii="Century Gothic" w:hAnsi="Century Gothic"/>
                <w:szCs w:val="20"/>
                <w:lang w:val="fr-FR"/>
              </w:rPr>
              <w:t>Type de construction</w:t>
            </w: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r>
      <w:tr w:rsidR="00A01B77" w:rsidRPr="00B838BE" w:rsidTr="00A01B77">
        <w:tc>
          <w:tcPr>
            <w:tcW w:w="2340" w:type="dxa"/>
          </w:tcPr>
          <w:p w:rsidR="00A01B77" w:rsidRPr="00B838BE" w:rsidRDefault="00A01B77" w:rsidP="00A01B77">
            <w:pPr>
              <w:rPr>
                <w:rFonts w:ascii="Century Gothic" w:hAnsi="Century Gothic"/>
                <w:szCs w:val="20"/>
                <w:lang w:val="fr-FR"/>
              </w:rPr>
            </w:pPr>
            <w:r w:rsidRPr="00B838BE">
              <w:rPr>
                <w:rFonts w:ascii="Century Gothic" w:hAnsi="Century Gothic"/>
                <w:szCs w:val="20"/>
                <w:lang w:val="fr-FR"/>
              </w:rPr>
              <w:t>Année de livraison</w:t>
            </w: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r>
      <w:tr w:rsidR="00A01B77" w:rsidRPr="00B838BE" w:rsidTr="00A01B77">
        <w:tc>
          <w:tcPr>
            <w:tcW w:w="2340" w:type="dxa"/>
          </w:tcPr>
          <w:p w:rsidR="00A01B77" w:rsidRPr="00B838BE" w:rsidRDefault="00A01B77" w:rsidP="00A01B77">
            <w:pPr>
              <w:rPr>
                <w:rFonts w:ascii="Century Gothic" w:hAnsi="Century Gothic"/>
                <w:szCs w:val="20"/>
                <w:lang w:val="fr-FR"/>
              </w:rPr>
            </w:pPr>
            <w:r w:rsidRPr="00B838BE">
              <w:rPr>
                <w:rFonts w:ascii="Century Gothic" w:hAnsi="Century Gothic"/>
                <w:szCs w:val="20"/>
                <w:lang w:val="fr-FR"/>
              </w:rPr>
              <w:t>Lieu</w:t>
            </w: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r>
      <w:tr w:rsidR="00A01B77" w:rsidRPr="00B838BE" w:rsidTr="00A01B77">
        <w:tc>
          <w:tcPr>
            <w:tcW w:w="2340" w:type="dxa"/>
          </w:tcPr>
          <w:p w:rsidR="00A01B77" w:rsidRPr="00B838BE" w:rsidRDefault="00A01B77" w:rsidP="00A01B77">
            <w:pPr>
              <w:rPr>
                <w:rFonts w:ascii="Century Gothic" w:hAnsi="Century Gothic"/>
                <w:szCs w:val="20"/>
                <w:lang w:val="fr-FR"/>
              </w:rPr>
            </w:pPr>
            <w:r w:rsidRPr="00B838BE">
              <w:rPr>
                <w:rFonts w:ascii="Century Gothic" w:hAnsi="Century Gothic"/>
                <w:szCs w:val="20"/>
                <w:lang w:val="fr-FR"/>
              </w:rPr>
              <w:t>Surface</w:t>
            </w: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r>
      <w:tr w:rsidR="00A01B77" w:rsidRPr="00CB55DE" w:rsidTr="00A01B77">
        <w:tc>
          <w:tcPr>
            <w:tcW w:w="2340" w:type="dxa"/>
          </w:tcPr>
          <w:p w:rsidR="00A01B77" w:rsidRPr="00B838BE" w:rsidRDefault="00A01B77" w:rsidP="00A01B77">
            <w:pPr>
              <w:rPr>
                <w:rFonts w:ascii="Century Gothic" w:hAnsi="Century Gothic"/>
                <w:szCs w:val="20"/>
                <w:lang w:val="fr-FR"/>
              </w:rPr>
            </w:pPr>
            <w:r w:rsidRPr="00B838BE">
              <w:rPr>
                <w:rFonts w:ascii="Century Gothic" w:hAnsi="Century Gothic"/>
                <w:szCs w:val="20"/>
                <w:lang w:val="fr-FR"/>
              </w:rPr>
              <w:t>Nombre de niveaux (R+x)</w:t>
            </w: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r>
      <w:tr w:rsidR="00A01B77" w:rsidRPr="00B838BE" w:rsidTr="00A01B77">
        <w:tc>
          <w:tcPr>
            <w:tcW w:w="2340" w:type="dxa"/>
          </w:tcPr>
          <w:p w:rsidR="00A01B77" w:rsidRPr="00B838BE" w:rsidRDefault="00A01B77" w:rsidP="00A01B77">
            <w:pPr>
              <w:rPr>
                <w:rFonts w:ascii="Century Gothic" w:hAnsi="Century Gothic"/>
                <w:szCs w:val="20"/>
                <w:lang w:val="fr-FR"/>
              </w:rPr>
            </w:pPr>
            <w:r w:rsidRPr="00B838BE">
              <w:rPr>
                <w:rFonts w:ascii="Century Gothic" w:hAnsi="Century Gothic"/>
                <w:szCs w:val="20"/>
                <w:lang w:val="fr-FR"/>
              </w:rPr>
              <w:t>Type de structure</w:t>
            </w: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c>
          <w:tcPr>
            <w:tcW w:w="2520" w:type="dxa"/>
          </w:tcPr>
          <w:p w:rsidR="00A01B77" w:rsidRPr="00B838BE" w:rsidRDefault="00A01B77" w:rsidP="00A01B77">
            <w:pPr>
              <w:rPr>
                <w:rFonts w:ascii="Century Gothic" w:hAnsi="Century Gothic"/>
                <w:szCs w:val="20"/>
                <w:lang w:val="fr-FR"/>
              </w:rPr>
            </w:pPr>
          </w:p>
        </w:tc>
      </w:tr>
    </w:tbl>
    <w:p w:rsidR="00A01B77" w:rsidRPr="00B838BE" w:rsidRDefault="00A01B77" w:rsidP="00A01B77">
      <w:pPr>
        <w:rPr>
          <w:rFonts w:ascii="Century Gothic" w:hAnsi="Century Gothic"/>
          <w:szCs w:val="20"/>
          <w:lang w:val="fr-FR"/>
        </w:rPr>
      </w:pPr>
    </w:p>
    <w:p w:rsidR="00A01B77" w:rsidRPr="00B838BE" w:rsidRDefault="00A01B77" w:rsidP="00A01B77">
      <w:pPr>
        <w:jc w:val="both"/>
        <w:rPr>
          <w:rFonts w:ascii="Century Gothic" w:hAnsi="Century Gothic"/>
          <w:szCs w:val="20"/>
          <w:lang w:val="fr-FR"/>
        </w:rPr>
      </w:pPr>
      <w:r w:rsidRPr="003C69E1">
        <w:rPr>
          <w:rFonts w:ascii="Century Gothic" w:hAnsi="Century Gothic"/>
          <w:b/>
          <w:szCs w:val="20"/>
          <w:lang w:val="fr-FR"/>
        </w:rPr>
        <w:t>Poids des gros chantiers</w:t>
      </w:r>
      <w:r w:rsidRPr="00B838BE">
        <w:rPr>
          <w:rFonts w:ascii="Century Gothic" w:hAnsi="Century Gothic"/>
          <w:szCs w:val="20"/>
          <w:lang w:val="fr-FR"/>
        </w:rPr>
        <w:t xml:space="preserve"> (descriptif) :</w:t>
      </w:r>
    </w:p>
    <w:p w:rsidR="002A1B50" w:rsidRDefault="002A1B50">
      <w:pPr>
        <w:rPr>
          <w:rFonts w:ascii="Century Gothic" w:hAnsi="Century Gothic"/>
          <w:szCs w:val="20"/>
          <w:lang w:val="fr-FR"/>
        </w:rPr>
      </w:pPr>
      <w:r>
        <w:rPr>
          <w:rFonts w:ascii="Century Gothic" w:hAnsi="Century Gothic"/>
          <w:szCs w:val="20"/>
          <w:lang w:val="fr-FR"/>
        </w:rPr>
        <w:br w:type="page"/>
      </w:r>
    </w:p>
    <w:p w:rsidR="00C30317" w:rsidRPr="002A1B50" w:rsidRDefault="00C30317" w:rsidP="00A01B77">
      <w:pPr>
        <w:rPr>
          <w:rFonts w:ascii="Century Gothic" w:hAnsi="Century Gothic"/>
          <w:sz w:val="18"/>
          <w:szCs w:val="18"/>
          <w:lang w:val="fr-FR"/>
        </w:rPr>
      </w:pPr>
    </w:p>
    <w:p w:rsidR="002A1B50" w:rsidRPr="002A1B50" w:rsidRDefault="002A1B50" w:rsidP="00A01B77">
      <w:pPr>
        <w:rPr>
          <w:rFonts w:ascii="Century Gothic" w:hAnsi="Century Gothic"/>
          <w:sz w:val="18"/>
          <w:szCs w:val="18"/>
          <w:lang w:val="fr-FR"/>
        </w:rPr>
      </w:pPr>
    </w:p>
    <w:p w:rsidR="00A01B77" w:rsidRPr="002023F9" w:rsidRDefault="00A01B77" w:rsidP="00A01B77">
      <w:pPr>
        <w:rPr>
          <w:rFonts w:ascii="Century Gothic" w:hAnsi="Century Gothic"/>
          <w:color w:val="C69A1A"/>
          <w:szCs w:val="20"/>
          <w:lang w:val="fr-FR"/>
        </w:rPr>
      </w:pPr>
      <w:r w:rsidRPr="002023F9">
        <w:rPr>
          <w:rFonts w:ascii="Century Gothic" w:hAnsi="Century Gothic"/>
          <w:b/>
          <w:smallCaps/>
          <w:color w:val="C69A1A"/>
          <w:szCs w:val="20"/>
          <w:lang w:val="fr-FR"/>
        </w:rPr>
        <w:t>bureau d’étude interne</w:t>
      </w:r>
    </w:p>
    <w:p w:rsidR="00A01B77" w:rsidRPr="00B838BE" w:rsidRDefault="00A01B77" w:rsidP="00A01B7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Si présence d’un bureau d’étude interne :</w:t>
      </w:r>
    </w:p>
    <w:p w:rsidR="00A01B77" w:rsidRPr="00B838BE" w:rsidRDefault="00A01B77" w:rsidP="008233FE">
      <w:pPr>
        <w:pStyle w:val="Paragraphedeliste"/>
        <w:numPr>
          <w:ilvl w:val="0"/>
          <w:numId w:val="23"/>
        </w:numPr>
        <w:rPr>
          <w:rFonts w:ascii="Century Gothic" w:hAnsi="Century Gothic"/>
          <w:szCs w:val="20"/>
          <w:lang w:val="fr-FR"/>
        </w:rPr>
      </w:pPr>
      <w:r w:rsidRPr="003C69E1">
        <w:rPr>
          <w:rFonts w:ascii="Century Gothic" w:hAnsi="Century Gothic"/>
          <w:b/>
          <w:szCs w:val="20"/>
          <w:lang w:val="fr-FR"/>
        </w:rPr>
        <w:t>Nombre de personnes</w:t>
      </w:r>
      <w:r w:rsidRPr="00B838BE">
        <w:rPr>
          <w:rFonts w:ascii="Century Gothic" w:hAnsi="Century Gothic"/>
          <w:szCs w:val="20"/>
          <w:lang w:val="fr-FR"/>
        </w:rPr>
        <w:t> :</w:t>
      </w:r>
    </w:p>
    <w:p w:rsidR="00A01B77" w:rsidRPr="00B838BE" w:rsidRDefault="00A01B77" w:rsidP="008233FE">
      <w:pPr>
        <w:pStyle w:val="Paragraphedeliste"/>
        <w:numPr>
          <w:ilvl w:val="0"/>
          <w:numId w:val="23"/>
        </w:numPr>
        <w:rPr>
          <w:rFonts w:ascii="Century Gothic" w:hAnsi="Century Gothic"/>
          <w:szCs w:val="20"/>
          <w:lang w:val="fr-FR"/>
        </w:rPr>
      </w:pPr>
      <w:r w:rsidRPr="003C69E1">
        <w:rPr>
          <w:rFonts w:ascii="Century Gothic" w:hAnsi="Century Gothic"/>
          <w:b/>
          <w:szCs w:val="20"/>
          <w:lang w:val="fr-FR"/>
        </w:rPr>
        <w:t>Nombre d’ingénieurs</w:t>
      </w:r>
      <w:r w:rsidRPr="00B838BE">
        <w:rPr>
          <w:rFonts w:ascii="Century Gothic" w:hAnsi="Century Gothic"/>
          <w:szCs w:val="20"/>
          <w:lang w:val="fr-FR"/>
        </w:rPr>
        <w:t> :</w:t>
      </w:r>
    </w:p>
    <w:p w:rsidR="00A01B77" w:rsidRPr="00B838BE" w:rsidRDefault="00A01B77" w:rsidP="008233FE">
      <w:pPr>
        <w:pStyle w:val="Paragraphedeliste"/>
        <w:numPr>
          <w:ilvl w:val="0"/>
          <w:numId w:val="23"/>
        </w:numPr>
        <w:rPr>
          <w:rFonts w:ascii="Century Gothic" w:hAnsi="Century Gothic"/>
          <w:szCs w:val="20"/>
          <w:lang w:val="fr-FR"/>
        </w:rPr>
      </w:pPr>
      <w:r w:rsidRPr="003C69E1">
        <w:rPr>
          <w:rFonts w:ascii="Century Gothic" w:hAnsi="Century Gothic"/>
          <w:b/>
          <w:szCs w:val="20"/>
          <w:lang w:val="fr-FR"/>
        </w:rPr>
        <w:t>Compétences</w:t>
      </w:r>
      <w:r w:rsidRPr="00B838BE">
        <w:rPr>
          <w:rFonts w:ascii="Century Gothic" w:hAnsi="Century Gothic"/>
          <w:szCs w:val="20"/>
          <w:lang w:val="fr-FR"/>
        </w:rPr>
        <w:t xml:space="preserve"> (description)</w:t>
      </w:r>
      <w:r w:rsidR="008233FE" w:rsidRPr="00B838BE">
        <w:rPr>
          <w:rFonts w:ascii="Century Gothic" w:hAnsi="Century Gothic"/>
          <w:szCs w:val="20"/>
          <w:lang w:val="fr-FR"/>
        </w:rPr>
        <w:t> :</w:t>
      </w:r>
    </w:p>
    <w:p w:rsidR="008233FE" w:rsidRPr="002A1B50" w:rsidRDefault="008233FE" w:rsidP="00A01B77">
      <w:pPr>
        <w:rPr>
          <w:rFonts w:ascii="Century Gothic" w:hAnsi="Century Gothic"/>
          <w:sz w:val="18"/>
          <w:szCs w:val="18"/>
          <w:lang w:val="fr-FR"/>
        </w:rPr>
      </w:pPr>
    </w:p>
    <w:p w:rsidR="008233FE" w:rsidRPr="00B838BE" w:rsidRDefault="008233FE" w:rsidP="00A01B77">
      <w:pPr>
        <w:rPr>
          <w:rFonts w:ascii="Century Gothic" w:hAnsi="Century Gothic"/>
          <w:szCs w:val="20"/>
          <w:lang w:val="fr-FR"/>
        </w:rPr>
      </w:pPr>
      <w:r w:rsidRPr="00B838BE">
        <w:rPr>
          <w:rFonts w:ascii="Century Gothic" w:hAnsi="Century Gothic"/>
          <w:szCs w:val="20"/>
          <w:lang w:val="fr-FR"/>
        </w:rPr>
        <w:t xml:space="preserve">Sinon, </w:t>
      </w:r>
      <w:r w:rsidRPr="003C69E1">
        <w:rPr>
          <w:rFonts w:ascii="Century Gothic" w:hAnsi="Century Gothic"/>
          <w:b/>
          <w:szCs w:val="20"/>
          <w:lang w:val="fr-FR"/>
        </w:rPr>
        <w:t>bureau d’étude externe référent</w:t>
      </w:r>
      <w:r w:rsidRPr="00B838BE">
        <w:rPr>
          <w:rFonts w:ascii="Century Gothic" w:hAnsi="Century Gothic"/>
          <w:szCs w:val="20"/>
          <w:lang w:val="fr-FR"/>
        </w:rPr>
        <w:t xml:space="preserve"> : </w:t>
      </w:r>
    </w:p>
    <w:p w:rsidR="008233FE" w:rsidRPr="002A1B50" w:rsidRDefault="008233FE" w:rsidP="00A01B77">
      <w:pPr>
        <w:rPr>
          <w:rFonts w:ascii="Century Gothic" w:hAnsi="Century Gothic"/>
          <w:sz w:val="18"/>
          <w:szCs w:val="18"/>
          <w:lang w:val="fr-FR"/>
        </w:rPr>
      </w:pPr>
    </w:p>
    <w:p w:rsidR="000F2E5E" w:rsidRPr="002A1B50" w:rsidRDefault="000F2E5E">
      <w:pPr>
        <w:rPr>
          <w:rFonts w:ascii="Century Gothic" w:hAnsi="Century Gothic"/>
          <w:b/>
          <w:smallCaps/>
          <w:sz w:val="18"/>
          <w:szCs w:val="18"/>
          <w:lang w:val="fr-FR"/>
        </w:rPr>
      </w:pPr>
    </w:p>
    <w:p w:rsidR="000F2E5E" w:rsidRPr="002A1B50" w:rsidRDefault="000F2E5E" w:rsidP="000F2E5E">
      <w:pPr>
        <w:rPr>
          <w:rFonts w:ascii="Century Gothic" w:hAnsi="Century Gothic"/>
          <w:sz w:val="18"/>
          <w:szCs w:val="18"/>
          <w:lang w:val="fr-FR"/>
        </w:rPr>
      </w:pPr>
    </w:p>
    <w:p w:rsidR="008233FE" w:rsidRPr="002023F9" w:rsidRDefault="008233FE" w:rsidP="008233FE">
      <w:pPr>
        <w:rPr>
          <w:rFonts w:ascii="Century Gothic" w:hAnsi="Century Gothic"/>
          <w:color w:val="C69A1A"/>
          <w:lang w:val="fr-FR"/>
        </w:rPr>
      </w:pPr>
      <w:r w:rsidRPr="002023F9">
        <w:rPr>
          <w:rFonts w:ascii="Century Gothic" w:hAnsi="Century Gothic"/>
          <w:b/>
          <w:smallCaps/>
          <w:color w:val="C69A1A"/>
          <w:lang w:val="fr-FR"/>
        </w:rPr>
        <w:t>réponse aux appels d’offre</w:t>
      </w:r>
    </w:p>
    <w:p w:rsidR="008233FE" w:rsidRPr="002A1B50" w:rsidRDefault="008233FE" w:rsidP="00A01B77">
      <w:pPr>
        <w:rPr>
          <w:rFonts w:ascii="Century Gothic" w:hAnsi="Century Gothic"/>
          <w:sz w:val="18"/>
          <w:szCs w:val="18"/>
          <w:lang w:val="fr-FR"/>
        </w:rPr>
      </w:pPr>
    </w:p>
    <w:tbl>
      <w:tblPr>
        <w:tblW w:w="791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768"/>
        <w:gridCol w:w="2148"/>
      </w:tblGrid>
      <w:tr w:rsidR="00A01B77" w:rsidRPr="00B838BE" w:rsidTr="008233FE">
        <w:trPr>
          <w:trHeight w:val="290"/>
        </w:trPr>
        <w:tc>
          <w:tcPr>
            <w:tcW w:w="5768" w:type="dxa"/>
            <w:shd w:val="clear" w:color="auto" w:fill="auto"/>
            <w:noWrap/>
            <w:vAlign w:val="bottom"/>
            <w:hideMark/>
          </w:tcPr>
          <w:p w:rsidR="00A01B77" w:rsidRPr="00B838BE" w:rsidRDefault="008233FE"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R</w:t>
            </w:r>
            <w:r w:rsidR="00A01B77" w:rsidRPr="00B838BE">
              <w:rPr>
                <w:rFonts w:ascii="Century Gothic" w:eastAsia="Times New Roman" w:hAnsi="Century Gothic" w:cs="Times New Roman"/>
                <w:szCs w:val="20"/>
                <w:lang w:val="fr-FR" w:eastAsia="fr-FR"/>
              </w:rPr>
              <w:t>éponse en entreprise générale TCE</w:t>
            </w:r>
          </w:p>
        </w:tc>
        <w:tc>
          <w:tcPr>
            <w:tcW w:w="2148" w:type="dxa"/>
            <w:shd w:val="clear" w:color="auto" w:fill="auto"/>
            <w:noWrap/>
            <w:vAlign w:val="bottom"/>
            <w:hideMark/>
          </w:tcPr>
          <w:p w:rsidR="00A01B77" w:rsidRPr="00B838BE" w:rsidRDefault="00A01B77"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A01B77" w:rsidRPr="00B838BE" w:rsidTr="008233FE">
        <w:trPr>
          <w:trHeight w:val="290"/>
        </w:trPr>
        <w:tc>
          <w:tcPr>
            <w:tcW w:w="5768" w:type="dxa"/>
            <w:shd w:val="clear" w:color="auto" w:fill="auto"/>
            <w:noWrap/>
            <w:vAlign w:val="bottom"/>
            <w:hideMark/>
          </w:tcPr>
          <w:p w:rsidR="00A01B77" w:rsidRPr="00B838BE" w:rsidRDefault="008233FE"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R</w:t>
            </w:r>
            <w:r w:rsidR="00A01B77" w:rsidRPr="00B838BE">
              <w:rPr>
                <w:rFonts w:ascii="Century Gothic" w:eastAsia="Times New Roman" w:hAnsi="Century Gothic" w:cs="Times New Roman"/>
                <w:szCs w:val="20"/>
                <w:lang w:val="fr-FR" w:eastAsia="fr-FR"/>
              </w:rPr>
              <w:t xml:space="preserve">éponse en macro-lot gros </w:t>
            </w:r>
            <w:r w:rsidRPr="00B838BE">
              <w:rPr>
                <w:rFonts w:ascii="Century Gothic" w:eastAsia="Times New Roman" w:hAnsi="Century Gothic" w:cs="Times New Roman"/>
                <w:szCs w:val="20"/>
                <w:lang w:val="fr-FR" w:eastAsia="fr-FR"/>
              </w:rPr>
              <w:t>œuvre</w:t>
            </w:r>
            <w:r w:rsidR="00A01B77" w:rsidRPr="00B838BE">
              <w:rPr>
                <w:rFonts w:ascii="Century Gothic" w:eastAsia="Times New Roman" w:hAnsi="Century Gothic" w:cs="Times New Roman"/>
                <w:szCs w:val="20"/>
                <w:lang w:val="fr-FR" w:eastAsia="fr-FR"/>
              </w:rPr>
              <w:t xml:space="preserve"> et façades bois</w:t>
            </w:r>
          </w:p>
        </w:tc>
        <w:tc>
          <w:tcPr>
            <w:tcW w:w="2148" w:type="dxa"/>
            <w:shd w:val="clear" w:color="auto" w:fill="auto"/>
            <w:noWrap/>
            <w:vAlign w:val="bottom"/>
            <w:hideMark/>
          </w:tcPr>
          <w:p w:rsidR="00A01B77" w:rsidRPr="00B838BE" w:rsidRDefault="00A01B77"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A01B77" w:rsidRPr="00B838BE" w:rsidTr="008233FE">
        <w:trPr>
          <w:trHeight w:val="290"/>
        </w:trPr>
        <w:tc>
          <w:tcPr>
            <w:tcW w:w="5768" w:type="dxa"/>
            <w:shd w:val="clear" w:color="auto" w:fill="auto"/>
            <w:noWrap/>
            <w:vAlign w:val="bottom"/>
            <w:hideMark/>
          </w:tcPr>
          <w:p w:rsidR="00A01B77" w:rsidRPr="00B838BE" w:rsidRDefault="008233FE"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C</w:t>
            </w:r>
            <w:r w:rsidR="00A01B77" w:rsidRPr="00B838BE">
              <w:rPr>
                <w:rFonts w:ascii="Century Gothic" w:eastAsia="Times New Roman" w:hAnsi="Century Gothic" w:cs="Times New Roman"/>
                <w:szCs w:val="20"/>
                <w:lang w:val="fr-FR" w:eastAsia="fr-FR"/>
              </w:rPr>
              <w:t>harpente</w:t>
            </w:r>
          </w:p>
        </w:tc>
        <w:tc>
          <w:tcPr>
            <w:tcW w:w="2148" w:type="dxa"/>
            <w:shd w:val="clear" w:color="auto" w:fill="auto"/>
            <w:noWrap/>
            <w:vAlign w:val="bottom"/>
            <w:hideMark/>
          </w:tcPr>
          <w:p w:rsidR="00A01B77" w:rsidRPr="00B838BE" w:rsidRDefault="00A01B77"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A01B77" w:rsidRPr="00B838BE" w:rsidTr="008233FE">
        <w:trPr>
          <w:trHeight w:val="290"/>
        </w:trPr>
        <w:tc>
          <w:tcPr>
            <w:tcW w:w="5768" w:type="dxa"/>
            <w:shd w:val="clear" w:color="auto" w:fill="auto"/>
            <w:noWrap/>
            <w:vAlign w:val="bottom"/>
            <w:hideMark/>
          </w:tcPr>
          <w:p w:rsidR="00A01B77" w:rsidRPr="00B838BE" w:rsidRDefault="008233FE"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B</w:t>
            </w:r>
            <w:r w:rsidR="00A01B77" w:rsidRPr="00B838BE">
              <w:rPr>
                <w:rFonts w:ascii="Century Gothic" w:eastAsia="Times New Roman" w:hAnsi="Century Gothic" w:cs="Times New Roman"/>
                <w:szCs w:val="20"/>
                <w:lang w:val="fr-FR" w:eastAsia="fr-FR"/>
              </w:rPr>
              <w:t>ardage</w:t>
            </w:r>
          </w:p>
        </w:tc>
        <w:tc>
          <w:tcPr>
            <w:tcW w:w="2148" w:type="dxa"/>
            <w:shd w:val="clear" w:color="auto" w:fill="auto"/>
            <w:noWrap/>
            <w:vAlign w:val="bottom"/>
            <w:hideMark/>
          </w:tcPr>
          <w:p w:rsidR="00A01B77" w:rsidRPr="00B838BE" w:rsidRDefault="00A01B77"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A01B77" w:rsidRPr="00B838BE" w:rsidTr="008233FE">
        <w:trPr>
          <w:trHeight w:val="290"/>
        </w:trPr>
        <w:tc>
          <w:tcPr>
            <w:tcW w:w="5768" w:type="dxa"/>
            <w:shd w:val="clear" w:color="auto" w:fill="auto"/>
            <w:noWrap/>
            <w:vAlign w:val="bottom"/>
            <w:hideMark/>
          </w:tcPr>
          <w:p w:rsidR="00A01B77" w:rsidRPr="00B838BE" w:rsidRDefault="008233FE"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D</w:t>
            </w:r>
            <w:r w:rsidR="00A01B77" w:rsidRPr="00B838BE">
              <w:rPr>
                <w:rFonts w:ascii="Century Gothic" w:eastAsia="Times New Roman" w:hAnsi="Century Gothic" w:cs="Times New Roman"/>
                <w:szCs w:val="20"/>
                <w:lang w:val="fr-FR" w:eastAsia="fr-FR"/>
              </w:rPr>
              <w:t>oublage isolation</w:t>
            </w:r>
          </w:p>
        </w:tc>
        <w:tc>
          <w:tcPr>
            <w:tcW w:w="2148" w:type="dxa"/>
            <w:shd w:val="clear" w:color="auto" w:fill="auto"/>
            <w:noWrap/>
            <w:vAlign w:val="bottom"/>
            <w:hideMark/>
          </w:tcPr>
          <w:p w:rsidR="00A01B77" w:rsidRPr="00B838BE" w:rsidRDefault="00A01B77"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A01B77" w:rsidRPr="00B838BE" w:rsidTr="008233FE">
        <w:trPr>
          <w:trHeight w:val="290"/>
        </w:trPr>
        <w:tc>
          <w:tcPr>
            <w:tcW w:w="5768" w:type="dxa"/>
            <w:shd w:val="clear" w:color="auto" w:fill="auto"/>
            <w:noWrap/>
            <w:vAlign w:val="bottom"/>
            <w:hideMark/>
          </w:tcPr>
          <w:p w:rsidR="00A01B77" w:rsidRPr="00B838BE" w:rsidRDefault="008233FE"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C</w:t>
            </w:r>
            <w:r w:rsidR="00A01B77" w:rsidRPr="00B838BE">
              <w:rPr>
                <w:rFonts w:ascii="Century Gothic" w:eastAsia="Times New Roman" w:hAnsi="Century Gothic" w:cs="Times New Roman"/>
                <w:szCs w:val="20"/>
                <w:lang w:val="fr-FR" w:eastAsia="fr-FR"/>
              </w:rPr>
              <w:t>ouverture zinguerie</w:t>
            </w:r>
          </w:p>
        </w:tc>
        <w:tc>
          <w:tcPr>
            <w:tcW w:w="2148" w:type="dxa"/>
            <w:shd w:val="clear" w:color="auto" w:fill="auto"/>
            <w:noWrap/>
            <w:vAlign w:val="bottom"/>
            <w:hideMark/>
          </w:tcPr>
          <w:p w:rsidR="00A01B77" w:rsidRPr="00B838BE" w:rsidRDefault="00A01B77"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A01B77" w:rsidRPr="00B838BE" w:rsidTr="008233FE">
        <w:trPr>
          <w:trHeight w:val="290"/>
        </w:trPr>
        <w:tc>
          <w:tcPr>
            <w:tcW w:w="5768" w:type="dxa"/>
            <w:shd w:val="clear" w:color="auto" w:fill="auto"/>
            <w:noWrap/>
            <w:vAlign w:val="bottom"/>
            <w:hideMark/>
          </w:tcPr>
          <w:p w:rsidR="00A01B77" w:rsidRPr="00B838BE" w:rsidRDefault="008233FE"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E</w:t>
            </w:r>
            <w:r w:rsidR="00A01B77" w:rsidRPr="00B838BE">
              <w:rPr>
                <w:rFonts w:ascii="Century Gothic" w:eastAsia="Times New Roman" w:hAnsi="Century Gothic" w:cs="Times New Roman"/>
                <w:szCs w:val="20"/>
                <w:lang w:val="fr-FR" w:eastAsia="fr-FR"/>
              </w:rPr>
              <w:t>tanchéité</w:t>
            </w:r>
          </w:p>
        </w:tc>
        <w:tc>
          <w:tcPr>
            <w:tcW w:w="2148" w:type="dxa"/>
            <w:shd w:val="clear" w:color="auto" w:fill="auto"/>
            <w:noWrap/>
            <w:vAlign w:val="bottom"/>
            <w:hideMark/>
          </w:tcPr>
          <w:p w:rsidR="00A01B77" w:rsidRPr="00B838BE" w:rsidRDefault="00A01B77"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A01B77" w:rsidRPr="00B838BE" w:rsidTr="008233FE">
        <w:trPr>
          <w:trHeight w:val="290"/>
        </w:trPr>
        <w:tc>
          <w:tcPr>
            <w:tcW w:w="5768" w:type="dxa"/>
            <w:shd w:val="clear" w:color="auto" w:fill="auto"/>
            <w:noWrap/>
            <w:vAlign w:val="bottom"/>
            <w:hideMark/>
          </w:tcPr>
          <w:p w:rsidR="00A01B77" w:rsidRPr="00B838BE" w:rsidRDefault="008233FE"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M</w:t>
            </w:r>
            <w:r w:rsidR="00A01B77" w:rsidRPr="00B838BE">
              <w:rPr>
                <w:rFonts w:ascii="Century Gothic" w:eastAsia="Times New Roman" w:hAnsi="Century Gothic" w:cs="Times New Roman"/>
                <w:szCs w:val="20"/>
                <w:lang w:val="fr-FR" w:eastAsia="fr-FR"/>
              </w:rPr>
              <w:t xml:space="preserve">enuiserie </w:t>
            </w:r>
            <w:proofErr w:type="spellStart"/>
            <w:r w:rsidR="00A01B77" w:rsidRPr="00B838BE">
              <w:rPr>
                <w:rFonts w:ascii="Century Gothic" w:eastAsia="Times New Roman" w:hAnsi="Century Gothic" w:cs="Times New Roman"/>
                <w:szCs w:val="20"/>
                <w:lang w:val="fr-FR" w:eastAsia="fr-FR"/>
              </w:rPr>
              <w:t>ext</w:t>
            </w:r>
            <w:proofErr w:type="spellEnd"/>
          </w:p>
        </w:tc>
        <w:tc>
          <w:tcPr>
            <w:tcW w:w="2148" w:type="dxa"/>
            <w:shd w:val="clear" w:color="auto" w:fill="auto"/>
            <w:noWrap/>
            <w:vAlign w:val="bottom"/>
            <w:hideMark/>
          </w:tcPr>
          <w:p w:rsidR="00A01B77" w:rsidRPr="00B838BE" w:rsidRDefault="00A01B77"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A01B77" w:rsidRPr="00B838BE" w:rsidTr="008233FE">
        <w:trPr>
          <w:trHeight w:val="290"/>
        </w:trPr>
        <w:tc>
          <w:tcPr>
            <w:tcW w:w="5768" w:type="dxa"/>
            <w:shd w:val="clear" w:color="auto" w:fill="auto"/>
            <w:noWrap/>
            <w:vAlign w:val="bottom"/>
            <w:hideMark/>
          </w:tcPr>
          <w:p w:rsidR="00A01B77" w:rsidRPr="00B838BE" w:rsidRDefault="008233FE"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S</w:t>
            </w:r>
            <w:r w:rsidR="00A01B77" w:rsidRPr="00B838BE">
              <w:rPr>
                <w:rFonts w:ascii="Century Gothic" w:eastAsia="Times New Roman" w:hAnsi="Century Gothic" w:cs="Times New Roman"/>
                <w:szCs w:val="20"/>
                <w:lang w:val="fr-FR" w:eastAsia="fr-FR"/>
              </w:rPr>
              <w:t>errurerie</w:t>
            </w:r>
          </w:p>
        </w:tc>
        <w:tc>
          <w:tcPr>
            <w:tcW w:w="2148" w:type="dxa"/>
            <w:shd w:val="clear" w:color="auto" w:fill="auto"/>
            <w:noWrap/>
            <w:vAlign w:val="bottom"/>
            <w:hideMark/>
          </w:tcPr>
          <w:p w:rsidR="00A01B77" w:rsidRPr="00B838BE" w:rsidRDefault="00A01B77" w:rsidP="00C30317">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bl>
    <w:p w:rsidR="00C30317" w:rsidRPr="002A1B50" w:rsidRDefault="00C30317" w:rsidP="00C30317">
      <w:pPr>
        <w:rPr>
          <w:rFonts w:ascii="Century Gothic" w:hAnsi="Century Gothic"/>
          <w:sz w:val="18"/>
          <w:szCs w:val="18"/>
          <w:lang w:val="fr-FR"/>
        </w:rPr>
      </w:pPr>
    </w:p>
    <w:p w:rsidR="002A1B50" w:rsidRPr="002A1B50" w:rsidRDefault="002A1B50" w:rsidP="00C30317">
      <w:pPr>
        <w:rPr>
          <w:rFonts w:ascii="Century Gothic" w:hAnsi="Century Gothic"/>
          <w:sz w:val="18"/>
          <w:szCs w:val="18"/>
          <w:lang w:val="fr-FR"/>
        </w:rPr>
      </w:pPr>
    </w:p>
    <w:p w:rsidR="008233FE" w:rsidRDefault="008233FE" w:rsidP="008233FE">
      <w:pPr>
        <w:rPr>
          <w:rFonts w:ascii="Century Gothic" w:hAnsi="Century Gothic"/>
          <w:b/>
          <w:smallCaps/>
          <w:color w:val="C69A1A"/>
          <w:lang w:val="fr-FR"/>
        </w:rPr>
      </w:pPr>
      <w:r w:rsidRPr="002023F9">
        <w:rPr>
          <w:rFonts w:ascii="Century Gothic" w:hAnsi="Century Gothic"/>
          <w:b/>
          <w:smallCaps/>
          <w:color w:val="C69A1A"/>
          <w:lang w:val="fr-FR"/>
        </w:rPr>
        <w:t>préfabrication</w:t>
      </w:r>
    </w:p>
    <w:p w:rsidR="002A1B50" w:rsidRPr="002A1B50" w:rsidRDefault="002A1B50" w:rsidP="008233FE">
      <w:pPr>
        <w:rPr>
          <w:rFonts w:ascii="Century Gothic" w:hAnsi="Century Gothic"/>
          <w:color w:val="C69A1A"/>
          <w:sz w:val="18"/>
          <w:szCs w:val="18"/>
          <w:lang w:val="fr-FR"/>
        </w:rPr>
      </w:pPr>
    </w:p>
    <w:p w:rsidR="008233FE" w:rsidRPr="00B838BE" w:rsidRDefault="008233FE" w:rsidP="008233FE">
      <w:pPr>
        <w:pStyle w:val="Paragraphedeliste"/>
        <w:numPr>
          <w:ilvl w:val="0"/>
          <w:numId w:val="24"/>
        </w:numPr>
        <w:rPr>
          <w:rFonts w:ascii="Century Gothic" w:hAnsi="Century Gothic"/>
          <w:lang w:val="fr-FR"/>
        </w:rPr>
      </w:pPr>
      <w:r w:rsidRPr="003C69E1">
        <w:rPr>
          <w:rFonts w:ascii="Century Gothic" w:hAnsi="Century Gothic"/>
          <w:b/>
          <w:lang w:val="fr-FR"/>
        </w:rPr>
        <w:t>Moyens humains intégrés</w:t>
      </w:r>
      <w:r w:rsidRPr="00B838BE">
        <w:rPr>
          <w:rFonts w:ascii="Century Gothic" w:hAnsi="Century Gothic"/>
          <w:lang w:val="fr-FR"/>
        </w:rPr>
        <w:t xml:space="preserve"> (nombre) :</w:t>
      </w:r>
    </w:p>
    <w:p w:rsidR="008233FE" w:rsidRPr="00B838BE" w:rsidRDefault="008233FE" w:rsidP="008233FE">
      <w:pPr>
        <w:pStyle w:val="Paragraphedeliste"/>
        <w:numPr>
          <w:ilvl w:val="0"/>
          <w:numId w:val="24"/>
        </w:numPr>
        <w:rPr>
          <w:rFonts w:ascii="Century Gothic" w:hAnsi="Century Gothic"/>
          <w:lang w:val="fr-FR"/>
        </w:rPr>
      </w:pPr>
      <w:r w:rsidRPr="003C69E1">
        <w:rPr>
          <w:rFonts w:ascii="Century Gothic" w:hAnsi="Century Gothic"/>
          <w:b/>
          <w:lang w:val="fr-FR"/>
        </w:rPr>
        <w:t>Equipement</w:t>
      </w:r>
      <w:r w:rsidRPr="00B838BE">
        <w:rPr>
          <w:rFonts w:ascii="Century Gothic" w:hAnsi="Century Gothic"/>
          <w:lang w:val="fr-FR"/>
        </w:rPr>
        <w:t xml:space="preserve"> (descriptif) :</w:t>
      </w:r>
    </w:p>
    <w:p w:rsidR="008233FE" w:rsidRPr="002A1B50" w:rsidRDefault="008233FE" w:rsidP="008233FE">
      <w:pPr>
        <w:rPr>
          <w:rFonts w:ascii="Century Gothic" w:hAnsi="Century Gothic"/>
          <w:sz w:val="18"/>
          <w:szCs w:val="18"/>
          <w:lang w:val="fr-FR"/>
        </w:rPr>
      </w:pPr>
    </w:p>
    <w:p w:rsidR="002A1B50" w:rsidRPr="002A1B50" w:rsidRDefault="002A1B50" w:rsidP="008233FE">
      <w:pPr>
        <w:rPr>
          <w:rFonts w:ascii="Century Gothic" w:hAnsi="Century Gothic"/>
          <w:sz w:val="18"/>
          <w:szCs w:val="18"/>
          <w:lang w:val="fr-FR"/>
        </w:rPr>
      </w:pPr>
    </w:p>
    <w:p w:rsidR="008233FE" w:rsidRDefault="008233FE" w:rsidP="008233FE">
      <w:pPr>
        <w:rPr>
          <w:rFonts w:ascii="Century Gothic" w:hAnsi="Century Gothic"/>
          <w:b/>
          <w:smallCaps/>
          <w:color w:val="C69A1A"/>
          <w:lang w:val="fr-FR"/>
        </w:rPr>
      </w:pPr>
      <w:r w:rsidRPr="002023F9">
        <w:rPr>
          <w:rFonts w:ascii="Century Gothic" w:hAnsi="Century Gothic"/>
          <w:b/>
          <w:smallCaps/>
          <w:color w:val="C69A1A"/>
          <w:lang w:val="fr-FR"/>
        </w:rPr>
        <w:t>mise en œuvre</w:t>
      </w:r>
    </w:p>
    <w:p w:rsidR="002A1B50" w:rsidRPr="002A1B50" w:rsidRDefault="002A1B50" w:rsidP="008233FE">
      <w:pPr>
        <w:rPr>
          <w:rFonts w:ascii="Century Gothic" w:hAnsi="Century Gothic"/>
          <w:color w:val="C69A1A"/>
          <w:sz w:val="18"/>
          <w:szCs w:val="18"/>
          <w:lang w:val="fr-FR"/>
        </w:rPr>
      </w:pPr>
    </w:p>
    <w:p w:rsidR="008233FE" w:rsidRPr="00B838BE" w:rsidRDefault="008233FE" w:rsidP="008233FE">
      <w:pPr>
        <w:pStyle w:val="Paragraphedeliste"/>
        <w:numPr>
          <w:ilvl w:val="0"/>
          <w:numId w:val="25"/>
        </w:numPr>
        <w:rPr>
          <w:rFonts w:ascii="Century Gothic" w:hAnsi="Century Gothic"/>
          <w:lang w:val="fr-FR"/>
        </w:rPr>
      </w:pPr>
      <w:r w:rsidRPr="003C69E1">
        <w:rPr>
          <w:rFonts w:ascii="Century Gothic" w:hAnsi="Century Gothic"/>
          <w:b/>
          <w:lang w:val="fr-FR"/>
        </w:rPr>
        <w:t>Moyens humains intégrés</w:t>
      </w:r>
      <w:r w:rsidRPr="00B838BE">
        <w:rPr>
          <w:rFonts w:ascii="Century Gothic" w:hAnsi="Century Gothic"/>
          <w:lang w:val="fr-FR"/>
        </w:rPr>
        <w:t xml:space="preserve"> (nombre) :</w:t>
      </w:r>
    </w:p>
    <w:p w:rsidR="008233FE" w:rsidRPr="00B838BE" w:rsidRDefault="008233FE" w:rsidP="008233FE">
      <w:pPr>
        <w:pStyle w:val="Paragraphedeliste"/>
        <w:numPr>
          <w:ilvl w:val="0"/>
          <w:numId w:val="25"/>
        </w:numPr>
        <w:rPr>
          <w:rFonts w:ascii="Century Gothic" w:hAnsi="Century Gothic"/>
          <w:lang w:val="fr-FR"/>
        </w:rPr>
      </w:pPr>
      <w:r w:rsidRPr="003C69E1">
        <w:rPr>
          <w:rFonts w:ascii="Century Gothic" w:hAnsi="Century Gothic"/>
          <w:b/>
          <w:lang w:val="fr-FR"/>
        </w:rPr>
        <w:t>Equipement</w:t>
      </w:r>
      <w:r w:rsidRPr="00B838BE">
        <w:rPr>
          <w:rFonts w:ascii="Century Gothic" w:hAnsi="Century Gothic"/>
          <w:lang w:val="fr-FR"/>
        </w:rPr>
        <w:t xml:space="preserve"> (descriptif) :</w:t>
      </w:r>
    </w:p>
    <w:p w:rsidR="008233FE" w:rsidRPr="00B838BE" w:rsidRDefault="008233FE" w:rsidP="008233FE">
      <w:pPr>
        <w:pStyle w:val="Paragraphedeliste"/>
        <w:numPr>
          <w:ilvl w:val="0"/>
          <w:numId w:val="25"/>
        </w:numPr>
        <w:rPr>
          <w:rFonts w:ascii="Century Gothic" w:hAnsi="Century Gothic"/>
          <w:lang w:val="fr-FR"/>
        </w:rPr>
      </w:pPr>
      <w:r w:rsidRPr="003C69E1">
        <w:rPr>
          <w:rFonts w:ascii="Century Gothic" w:hAnsi="Century Gothic"/>
          <w:b/>
          <w:lang w:val="fr-FR"/>
        </w:rPr>
        <w:t>Organisation sécurité</w:t>
      </w:r>
      <w:r w:rsidRPr="00B838BE">
        <w:rPr>
          <w:rFonts w:ascii="Century Gothic" w:hAnsi="Century Gothic"/>
          <w:lang w:val="fr-FR"/>
        </w:rPr>
        <w:t xml:space="preserve"> (descriptif) :</w:t>
      </w:r>
    </w:p>
    <w:p w:rsidR="008233FE" w:rsidRPr="002A1B50" w:rsidRDefault="008233FE" w:rsidP="00C30317">
      <w:pPr>
        <w:rPr>
          <w:rFonts w:ascii="Century Gothic" w:hAnsi="Century Gothic"/>
          <w:sz w:val="18"/>
          <w:szCs w:val="18"/>
          <w:lang w:val="fr-FR"/>
        </w:rPr>
      </w:pPr>
    </w:p>
    <w:p w:rsidR="002A1B50" w:rsidRPr="002A1B50" w:rsidRDefault="002A1B50" w:rsidP="00C30317">
      <w:pPr>
        <w:rPr>
          <w:rFonts w:ascii="Century Gothic" w:hAnsi="Century Gothic"/>
          <w:sz w:val="18"/>
          <w:szCs w:val="18"/>
          <w:lang w:val="fr-FR"/>
        </w:rPr>
      </w:pPr>
    </w:p>
    <w:p w:rsidR="008233FE" w:rsidRPr="002023F9" w:rsidRDefault="008233FE" w:rsidP="008233FE">
      <w:pPr>
        <w:rPr>
          <w:rFonts w:ascii="Century Gothic" w:hAnsi="Century Gothic"/>
          <w:color w:val="C69A1A"/>
          <w:lang w:val="fr-FR"/>
        </w:rPr>
      </w:pPr>
      <w:r w:rsidRPr="002023F9">
        <w:rPr>
          <w:rFonts w:ascii="Century Gothic" w:hAnsi="Century Gothic"/>
          <w:b/>
          <w:smallCaps/>
          <w:color w:val="C69A1A"/>
          <w:lang w:val="fr-FR"/>
        </w:rPr>
        <w:t>zones d’intervention possibles</w:t>
      </w:r>
    </w:p>
    <w:p w:rsidR="008233FE" w:rsidRPr="002A1B50" w:rsidRDefault="008233FE" w:rsidP="00C30317">
      <w:pPr>
        <w:rPr>
          <w:rFonts w:ascii="Century Gothic" w:hAnsi="Century Gothic"/>
          <w:sz w:val="18"/>
          <w:szCs w:val="18"/>
          <w:lang w:val="fr-FR"/>
        </w:rPr>
      </w:pPr>
    </w:p>
    <w:tbl>
      <w:tblPr>
        <w:tblW w:w="686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060"/>
        <w:gridCol w:w="1800"/>
      </w:tblGrid>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Bourgogne Franche Comté</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Bretagne</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Centre Val de Loire</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Corse</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Grand est</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Hauts de France</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Ile de France</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Normandie</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Nouvelle aquitaine</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Occitanie</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Pays de Loire</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r w:rsidR="008233FE" w:rsidRPr="00B838BE" w:rsidTr="008233FE">
        <w:trPr>
          <w:trHeight w:val="290"/>
        </w:trPr>
        <w:tc>
          <w:tcPr>
            <w:tcW w:w="506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Provence Alpes Cote d'Azur</w:t>
            </w:r>
          </w:p>
        </w:tc>
        <w:tc>
          <w:tcPr>
            <w:tcW w:w="1800" w:type="dxa"/>
            <w:shd w:val="clear" w:color="auto" w:fill="auto"/>
            <w:noWrap/>
            <w:vAlign w:val="bottom"/>
            <w:hideMark/>
          </w:tcPr>
          <w:p w:rsidR="008233FE" w:rsidRPr="00B838BE" w:rsidRDefault="008233FE" w:rsidP="008233FE">
            <w:pPr>
              <w:rPr>
                <w:rFonts w:ascii="Century Gothic" w:eastAsia="Times New Roman" w:hAnsi="Century Gothic" w:cs="Times New Roman"/>
                <w:szCs w:val="20"/>
                <w:lang w:val="fr-FR" w:eastAsia="fr-FR"/>
              </w:rPr>
            </w:pPr>
            <w:r w:rsidRPr="00B838BE">
              <w:rPr>
                <w:rFonts w:ascii="Century Gothic" w:eastAsia="Times New Roman" w:hAnsi="Century Gothic" w:cs="Times New Roman"/>
                <w:szCs w:val="20"/>
                <w:lang w:val="fr-FR" w:eastAsia="fr-FR"/>
              </w:rPr>
              <w:t>O/N</w:t>
            </w:r>
          </w:p>
        </w:tc>
      </w:tr>
    </w:tbl>
    <w:p w:rsidR="008233FE" w:rsidRDefault="008233FE" w:rsidP="00543E7D">
      <w:pPr>
        <w:rPr>
          <w:rFonts w:ascii="Century Gothic" w:hAnsi="Century Gothic"/>
          <w:lang w:val="fr-FR"/>
        </w:rPr>
      </w:pPr>
    </w:p>
    <w:sectPr w:rsidR="008233FE" w:rsidSect="00814F1D">
      <w:headerReference w:type="default" r:id="rId10"/>
      <w:footerReference w:type="default" r:id="rId11"/>
      <w:headerReference w:type="first" r:id="rId12"/>
      <w:footerReference w:type="first" r:id="rId13"/>
      <w:pgSz w:w="11907" w:h="16839" w:code="9"/>
      <w:pgMar w:top="82" w:right="1260" w:bottom="719" w:left="720"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F1D" w:rsidRDefault="00814F1D">
      <w:r>
        <w:separator/>
      </w:r>
    </w:p>
  </w:endnote>
  <w:endnote w:type="continuationSeparator" w:id="0">
    <w:p w:rsidR="00814F1D" w:rsidRDefault="00814F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boto-Regular-webfon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Avenir 35 Light">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1D" w:rsidRDefault="00513601">
    <w:pPr>
      <w:pStyle w:val="Pieddepage"/>
    </w:pPr>
    <w:r w:rsidRPr="00513601">
      <w:rPr>
        <w:noProof/>
      </w:rPr>
      <w:pict>
        <v:shapetype id="_x0000_t202" coordsize="21600,21600" o:spt="202" path="m,l,21600r21600,l21600,xe">
          <v:stroke joinstyle="miter"/>
          <v:path gradientshapeok="t" o:connecttype="rect"/>
        </v:shapetype>
        <v:shape id="_x0000_s1025" type="#_x0000_t202" style="position:absolute;left:0;text-align:left;margin-left:-30.3pt;margin-top:-29.55pt;width:537pt;height:2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" stroked="f">
          <v:textbox style="mso-next-textbox:#_x0000_s1025;mso-fit-shape-to-text:t">
            <w:txbxContent>
              <w:p w:rsidR="00814F1D" w:rsidRDefault="00814F1D"/>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1D" w:rsidRDefault="00513601">
    <w:pPr>
      <w:pStyle w:val="Pieddepage"/>
    </w:pPr>
    <w:fldSimple w:instr=" page ">
      <w:r w:rsidR="00F172B0">
        <w:rPr>
          <w:noProof/>
        </w:rPr>
        <w:t>9</w:t>
      </w:r>
    </w:fldSimple>
  </w:p>
  <w:p w:rsidR="00814F1D" w:rsidRDefault="00814F1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1D" w:rsidRPr="00CB55DE" w:rsidRDefault="00814F1D" w:rsidP="00287DE5">
    <w:pPr>
      <w:pStyle w:val="BasicParagraph"/>
      <w:ind w:left="414" w:firstLine="720"/>
      <w:jc w:val="both"/>
      <w:rPr>
        <w:rFonts w:ascii="Century Gothic" w:hAnsi="Century Gothic" w:cs="Times New Roman"/>
        <w:sz w:val="16"/>
        <w:szCs w:val="16"/>
        <w:lang w:val="fr-FR"/>
      </w:rPr>
    </w:pPr>
    <w:r w:rsidRPr="00CB55DE">
      <w:rPr>
        <w:rFonts w:ascii="Century Gothic" w:hAnsi="Century Gothic" w:cs="Times New Roman"/>
        <w:sz w:val="16"/>
        <w:szCs w:val="16"/>
        <w:lang w:val="fr-FR"/>
      </w:rPr>
      <w:t>120 avenue Ledru Rollin, 75011 Paris</w:t>
    </w:r>
  </w:p>
  <w:p w:rsidR="00814F1D" w:rsidRPr="00CB55DE" w:rsidRDefault="00814F1D" w:rsidP="00287DE5">
    <w:pPr>
      <w:pStyle w:val="BasicParagraph"/>
      <w:ind w:left="414" w:firstLine="720"/>
      <w:jc w:val="both"/>
      <w:rPr>
        <w:rFonts w:ascii="Century Gothic" w:hAnsi="Century Gothic" w:cs="Times New Roman"/>
        <w:sz w:val="16"/>
        <w:szCs w:val="16"/>
        <w:lang w:val="fr-FR"/>
      </w:rPr>
    </w:pPr>
    <w:r w:rsidRPr="00CB55DE">
      <w:rPr>
        <w:rFonts w:ascii="Century Gothic" w:hAnsi="Century Gothic" w:cs="Times New Roman"/>
        <w:sz w:val="16"/>
        <w:szCs w:val="16"/>
        <w:lang w:val="fr-FR"/>
      </w:rPr>
      <w:t xml:space="preserve">+33 1 44 68 18 26  </w:t>
    </w:r>
    <w:r w:rsidRPr="00CB55DE">
      <w:rPr>
        <w:rFonts w:ascii="Century Gothic" w:hAnsi="Century Gothic" w:cs="Times New Roman"/>
        <w:color w:val="D7AF2D"/>
        <w:position w:val="1"/>
        <w:sz w:val="16"/>
        <w:szCs w:val="16"/>
        <w:lang w:val="fr-FR"/>
      </w:rPr>
      <w:t>•</w:t>
    </w:r>
    <w:r w:rsidRPr="00CB55DE">
      <w:rPr>
        <w:rFonts w:ascii="Century Gothic" w:hAnsi="Century Gothic" w:cs="Times New Roman"/>
        <w:sz w:val="16"/>
        <w:szCs w:val="16"/>
        <w:lang w:val="fr-FR"/>
      </w:rPr>
      <w:t xml:space="preserve">  info@adivbois.org  </w:t>
    </w:r>
    <w:r w:rsidRPr="00CB55DE">
      <w:rPr>
        <w:rFonts w:ascii="Century Gothic" w:hAnsi="Century Gothic" w:cs="Times New Roman"/>
        <w:color w:val="D7AF2D"/>
        <w:position w:val="1"/>
        <w:sz w:val="16"/>
        <w:szCs w:val="16"/>
        <w:lang w:val="fr-FR"/>
      </w:rPr>
      <w:t>•</w:t>
    </w:r>
    <w:r w:rsidRPr="00CB55DE">
      <w:rPr>
        <w:rFonts w:ascii="Century Gothic" w:hAnsi="Century Gothic" w:cs="Times New Roman"/>
        <w:sz w:val="16"/>
        <w:szCs w:val="16"/>
        <w:lang w:val="fr-FR"/>
      </w:rPr>
      <w:t xml:space="preserve">  </w:t>
    </w:r>
    <w:r w:rsidRPr="00CB55DE">
      <w:rPr>
        <w:rFonts w:ascii="Century Gothic" w:hAnsi="Century Gothic" w:cs="Times New Roman"/>
        <w:b/>
        <w:bCs/>
        <w:sz w:val="16"/>
        <w:szCs w:val="16"/>
        <w:lang w:val="fr-FR"/>
      </w:rPr>
      <w:t>www.adivbois.org</w:t>
    </w:r>
  </w:p>
  <w:p w:rsidR="00814F1D" w:rsidRDefault="00814F1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F1D" w:rsidRDefault="00814F1D">
      <w:r>
        <w:separator/>
      </w:r>
    </w:p>
  </w:footnote>
  <w:footnote w:type="continuationSeparator" w:id="0">
    <w:p w:rsidR="00814F1D" w:rsidRDefault="00814F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1D" w:rsidRDefault="00814F1D" w:rsidP="00814F1D">
    <w:pPr>
      <w:pStyle w:val="En-tte"/>
    </w:pPr>
    <w:r w:rsidRPr="00B51A4E">
      <w:rPr>
        <w:noProof/>
        <w:lang w:val="fr-FR" w:eastAsia="fr-FR"/>
      </w:rPr>
      <w:drawing>
        <wp:anchor distT="0" distB="0" distL="114300" distR="114300" simplePos="0" relativeHeight="251661312" behindDoc="1" locked="0" layoutInCell="1" allowOverlap="1">
          <wp:simplePos x="0" y="0"/>
          <wp:positionH relativeFrom="page">
            <wp:posOffset>3150870</wp:posOffset>
          </wp:positionH>
          <wp:positionV relativeFrom="page">
            <wp:posOffset>198120</wp:posOffset>
          </wp:positionV>
          <wp:extent cx="1194435" cy="990600"/>
          <wp:effectExtent l="19050" t="0" r="571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94435" cy="990600"/>
                  </a:xfrm>
                  <a:prstGeom prst="rect">
                    <a:avLst/>
                  </a:prstGeom>
                  <a:noFill/>
                  <a:ln w="9525">
                    <a:noFill/>
                    <a:miter lim="800000"/>
                    <a:headEnd/>
                    <a:tailEnd/>
                  </a:ln>
                </pic:spPr>
              </pic:pic>
            </a:graphicData>
          </a:graphic>
        </wp:anchor>
      </w:drawing>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1D" w:rsidRDefault="00814F1D" w:rsidP="002D7951">
    <w:pPr>
      <w:pStyle w:val="En-tte"/>
      <w:ind w:right="3391"/>
    </w:pPr>
    <w:r>
      <w:rPr>
        <w:noProof/>
        <w:lang w:val="fr-FR" w:eastAsia="fr-FR"/>
      </w:rPr>
      <w:drawing>
        <wp:inline distT="0" distB="0" distL="0" distR="0">
          <wp:extent cx="842433" cy="698011"/>
          <wp:effectExtent l="0" t="0" r="0" b="0"/>
          <wp:docPr id="13" name="Picture 13" descr="Macintosh HD:WORK:AdivBois:logo_jpgs:adivbois_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WORK:AdivBois:logo_jpgs:adivbois_centre.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086" cy="698552"/>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1D" w:rsidRDefault="00814F1D" w:rsidP="00A31EFB">
    <w:pPr>
      <w:pStyle w:val="En-tte"/>
      <w:ind w:left="851"/>
      <w:jc w:val="left"/>
    </w:pPr>
    <w:r>
      <w:rPr>
        <w:noProof/>
        <w:lang w:val="fr-FR" w:eastAsia="fr-FR"/>
      </w:rPr>
      <w:drawing>
        <wp:inline distT="0" distB="0" distL="0" distR="0">
          <wp:extent cx="2952134" cy="1195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vbois_hor-02.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3936" cy="11958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F6001A2"/>
    <w:lvl w:ilvl="0">
      <w:start w:val="1"/>
      <w:numFmt w:val="decimal"/>
      <w:pStyle w:val="Listenumros5"/>
      <w:lvlText w:val="%1."/>
      <w:lvlJc w:val="left"/>
      <w:pPr>
        <w:tabs>
          <w:tab w:val="num" w:pos="1800"/>
        </w:tabs>
        <w:ind w:left="1800" w:hanging="360"/>
      </w:pPr>
    </w:lvl>
  </w:abstractNum>
  <w:abstractNum w:abstractNumId="1">
    <w:nsid w:val="FFFFFF7D"/>
    <w:multiLevelType w:val="singleLevel"/>
    <w:tmpl w:val="24AAFB60"/>
    <w:lvl w:ilvl="0">
      <w:start w:val="1"/>
      <w:numFmt w:val="decimal"/>
      <w:pStyle w:val="Listenumros4"/>
      <w:lvlText w:val="%1."/>
      <w:lvlJc w:val="left"/>
      <w:pPr>
        <w:tabs>
          <w:tab w:val="num" w:pos="1440"/>
        </w:tabs>
        <w:ind w:left="1440" w:hanging="360"/>
      </w:pPr>
    </w:lvl>
  </w:abstractNum>
  <w:abstractNum w:abstractNumId="2">
    <w:nsid w:val="FFFFFF7E"/>
    <w:multiLevelType w:val="singleLevel"/>
    <w:tmpl w:val="62BE8638"/>
    <w:lvl w:ilvl="0">
      <w:start w:val="1"/>
      <w:numFmt w:val="decimal"/>
      <w:pStyle w:val="Listenumros3"/>
      <w:lvlText w:val="%1."/>
      <w:lvlJc w:val="left"/>
      <w:pPr>
        <w:tabs>
          <w:tab w:val="num" w:pos="1080"/>
        </w:tabs>
        <w:ind w:left="1080" w:hanging="360"/>
      </w:pPr>
    </w:lvl>
  </w:abstractNum>
  <w:abstractNum w:abstractNumId="3">
    <w:nsid w:val="FFFFFF7F"/>
    <w:multiLevelType w:val="singleLevel"/>
    <w:tmpl w:val="FAFAF8B6"/>
    <w:lvl w:ilvl="0">
      <w:start w:val="1"/>
      <w:numFmt w:val="decimal"/>
      <w:pStyle w:val="Listenumros2"/>
      <w:lvlText w:val="%1."/>
      <w:lvlJc w:val="left"/>
      <w:pPr>
        <w:tabs>
          <w:tab w:val="num" w:pos="720"/>
        </w:tabs>
        <w:ind w:left="720" w:hanging="360"/>
      </w:pPr>
    </w:lvl>
  </w:abstractNum>
  <w:abstractNum w:abstractNumId="4">
    <w:nsid w:val="FFFFFF80"/>
    <w:multiLevelType w:val="singleLevel"/>
    <w:tmpl w:val="17B61BC4"/>
    <w:lvl w:ilvl="0">
      <w:start w:val="1"/>
      <w:numFmt w:val="bullet"/>
      <w:pStyle w:val="Listepuces5"/>
      <w:lvlText w:val=""/>
      <w:lvlJc w:val="left"/>
      <w:pPr>
        <w:tabs>
          <w:tab w:val="num" w:pos="1800"/>
        </w:tabs>
        <w:ind w:left="1800" w:hanging="360"/>
      </w:pPr>
      <w:rPr>
        <w:rFonts w:ascii="Symbol" w:hAnsi="Symbol" w:hint="default"/>
      </w:rPr>
    </w:lvl>
  </w:abstractNum>
  <w:abstractNum w:abstractNumId="5">
    <w:nsid w:val="FFFFFF81"/>
    <w:multiLevelType w:val="singleLevel"/>
    <w:tmpl w:val="51049E4E"/>
    <w:lvl w:ilvl="0">
      <w:start w:val="1"/>
      <w:numFmt w:val="bullet"/>
      <w:pStyle w:val="Listepuces4"/>
      <w:lvlText w:val=""/>
      <w:lvlJc w:val="left"/>
      <w:pPr>
        <w:tabs>
          <w:tab w:val="num" w:pos="1440"/>
        </w:tabs>
        <w:ind w:left="1440" w:hanging="360"/>
      </w:pPr>
      <w:rPr>
        <w:rFonts w:ascii="Symbol" w:hAnsi="Symbol" w:hint="default"/>
      </w:rPr>
    </w:lvl>
  </w:abstractNum>
  <w:abstractNum w:abstractNumId="6">
    <w:nsid w:val="FFFFFF82"/>
    <w:multiLevelType w:val="singleLevel"/>
    <w:tmpl w:val="DD6AECE8"/>
    <w:lvl w:ilvl="0">
      <w:start w:val="1"/>
      <w:numFmt w:val="bullet"/>
      <w:pStyle w:val="Listepuces3"/>
      <w:lvlText w:val=""/>
      <w:lvlJc w:val="left"/>
      <w:pPr>
        <w:tabs>
          <w:tab w:val="num" w:pos="1080"/>
        </w:tabs>
        <w:ind w:left="1080" w:hanging="360"/>
      </w:pPr>
      <w:rPr>
        <w:rFonts w:ascii="Symbol" w:hAnsi="Symbol" w:hint="default"/>
      </w:rPr>
    </w:lvl>
  </w:abstractNum>
  <w:abstractNum w:abstractNumId="7">
    <w:nsid w:val="FFFFFF83"/>
    <w:multiLevelType w:val="singleLevel"/>
    <w:tmpl w:val="68C81938"/>
    <w:lvl w:ilvl="0">
      <w:start w:val="1"/>
      <w:numFmt w:val="bullet"/>
      <w:pStyle w:val="Listepuces2"/>
      <w:lvlText w:val=""/>
      <w:lvlJc w:val="left"/>
      <w:pPr>
        <w:tabs>
          <w:tab w:val="num" w:pos="720"/>
        </w:tabs>
        <w:ind w:left="720" w:hanging="360"/>
      </w:pPr>
      <w:rPr>
        <w:rFonts w:ascii="Symbol" w:hAnsi="Symbol" w:hint="default"/>
      </w:rPr>
    </w:lvl>
  </w:abstractNum>
  <w:abstractNum w:abstractNumId="8">
    <w:nsid w:val="FFFFFF88"/>
    <w:multiLevelType w:val="singleLevel"/>
    <w:tmpl w:val="F252E71E"/>
    <w:lvl w:ilvl="0">
      <w:start w:val="1"/>
      <w:numFmt w:val="decimal"/>
      <w:pStyle w:val="Listenumros"/>
      <w:lvlText w:val="%1."/>
      <w:lvlJc w:val="left"/>
      <w:pPr>
        <w:tabs>
          <w:tab w:val="num" w:pos="360"/>
        </w:tabs>
        <w:ind w:left="360" w:hanging="360"/>
      </w:pPr>
    </w:lvl>
  </w:abstractNum>
  <w:abstractNum w:abstractNumId="9">
    <w:nsid w:val="FFFFFF89"/>
    <w:multiLevelType w:val="singleLevel"/>
    <w:tmpl w:val="C3E49026"/>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8E72D1A"/>
    <w:multiLevelType w:val="hybridMultilevel"/>
    <w:tmpl w:val="E5F0B688"/>
    <w:lvl w:ilvl="0" w:tplc="AF64014A">
      <w:numFmt w:val="bullet"/>
      <w:lvlText w:val="-"/>
      <w:lvlJc w:val="left"/>
      <w:pPr>
        <w:ind w:left="721" w:hanging="360"/>
      </w:pPr>
      <w:rPr>
        <w:rFonts w:ascii="Helvetica" w:eastAsia="Calibri" w:hAnsi="Helvetica" w:cs="Times New Roman"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1">
    <w:nsid w:val="09F76D78"/>
    <w:multiLevelType w:val="multilevel"/>
    <w:tmpl w:val="ADDC3E26"/>
    <w:lvl w:ilvl="0">
      <w:start w:val="1"/>
      <w:numFmt w:val="bullet"/>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hint="default"/>
      </w:rPr>
    </w:lvl>
    <w:lvl w:ilvl="8">
      <w:start w:val="1"/>
      <w:numFmt w:val="bullet"/>
      <w:lvlText w:val=""/>
      <w:lvlJc w:val="left"/>
      <w:pPr>
        <w:ind w:left="7614" w:hanging="360"/>
      </w:pPr>
      <w:rPr>
        <w:rFonts w:ascii="Wingdings" w:hAnsi="Wingdings" w:hint="default"/>
      </w:rPr>
    </w:lvl>
  </w:abstractNum>
  <w:abstractNum w:abstractNumId="12">
    <w:nsid w:val="20AF03FA"/>
    <w:multiLevelType w:val="hybridMultilevel"/>
    <w:tmpl w:val="98486764"/>
    <w:lvl w:ilvl="0" w:tplc="0FD49396">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
    <w:nsid w:val="2E4718BD"/>
    <w:multiLevelType w:val="hybridMultilevel"/>
    <w:tmpl w:val="A030F3B4"/>
    <w:lvl w:ilvl="0" w:tplc="8B522EB0">
      <w:start w:val="1"/>
      <w:numFmt w:val="bullet"/>
      <w:lvlText w:val=""/>
      <w:lvlJc w:val="left"/>
      <w:pPr>
        <w:ind w:left="1630" w:hanging="550"/>
      </w:pPr>
      <w:rPr>
        <w:rFonts w:ascii="Webdings" w:hAnsi="Webdings" w:hint="default"/>
      </w:rPr>
    </w:lvl>
    <w:lvl w:ilvl="1" w:tplc="040C0003" w:tentative="1">
      <w:start w:val="1"/>
      <w:numFmt w:val="bullet"/>
      <w:lvlText w:val="o"/>
      <w:lvlJc w:val="left"/>
      <w:pPr>
        <w:ind w:left="2350" w:hanging="360"/>
      </w:pPr>
      <w:rPr>
        <w:rFonts w:ascii="Courier New" w:hAnsi="Courier New" w:hint="default"/>
      </w:rPr>
    </w:lvl>
    <w:lvl w:ilvl="2" w:tplc="040C0005" w:tentative="1">
      <w:start w:val="1"/>
      <w:numFmt w:val="bullet"/>
      <w:lvlText w:val=""/>
      <w:lvlJc w:val="left"/>
      <w:pPr>
        <w:ind w:left="3070" w:hanging="360"/>
      </w:pPr>
      <w:rPr>
        <w:rFonts w:ascii="Wingdings" w:hAnsi="Wingdings" w:hint="default"/>
      </w:rPr>
    </w:lvl>
    <w:lvl w:ilvl="3" w:tplc="040C0001" w:tentative="1">
      <w:start w:val="1"/>
      <w:numFmt w:val="bullet"/>
      <w:lvlText w:val=""/>
      <w:lvlJc w:val="left"/>
      <w:pPr>
        <w:ind w:left="3790" w:hanging="360"/>
      </w:pPr>
      <w:rPr>
        <w:rFonts w:ascii="Symbol" w:hAnsi="Symbol" w:hint="default"/>
      </w:rPr>
    </w:lvl>
    <w:lvl w:ilvl="4" w:tplc="040C0003" w:tentative="1">
      <w:start w:val="1"/>
      <w:numFmt w:val="bullet"/>
      <w:lvlText w:val="o"/>
      <w:lvlJc w:val="left"/>
      <w:pPr>
        <w:ind w:left="4510" w:hanging="360"/>
      </w:pPr>
      <w:rPr>
        <w:rFonts w:ascii="Courier New" w:hAnsi="Courier New" w:hint="default"/>
      </w:rPr>
    </w:lvl>
    <w:lvl w:ilvl="5" w:tplc="040C0005" w:tentative="1">
      <w:start w:val="1"/>
      <w:numFmt w:val="bullet"/>
      <w:lvlText w:val=""/>
      <w:lvlJc w:val="left"/>
      <w:pPr>
        <w:ind w:left="5230" w:hanging="360"/>
      </w:pPr>
      <w:rPr>
        <w:rFonts w:ascii="Wingdings" w:hAnsi="Wingdings" w:hint="default"/>
      </w:rPr>
    </w:lvl>
    <w:lvl w:ilvl="6" w:tplc="040C0001" w:tentative="1">
      <w:start w:val="1"/>
      <w:numFmt w:val="bullet"/>
      <w:lvlText w:val=""/>
      <w:lvlJc w:val="left"/>
      <w:pPr>
        <w:ind w:left="5950" w:hanging="360"/>
      </w:pPr>
      <w:rPr>
        <w:rFonts w:ascii="Symbol" w:hAnsi="Symbol" w:hint="default"/>
      </w:rPr>
    </w:lvl>
    <w:lvl w:ilvl="7" w:tplc="040C0003" w:tentative="1">
      <w:start w:val="1"/>
      <w:numFmt w:val="bullet"/>
      <w:lvlText w:val="o"/>
      <w:lvlJc w:val="left"/>
      <w:pPr>
        <w:ind w:left="6670" w:hanging="360"/>
      </w:pPr>
      <w:rPr>
        <w:rFonts w:ascii="Courier New" w:hAnsi="Courier New" w:hint="default"/>
      </w:rPr>
    </w:lvl>
    <w:lvl w:ilvl="8" w:tplc="040C0005" w:tentative="1">
      <w:start w:val="1"/>
      <w:numFmt w:val="bullet"/>
      <w:lvlText w:val=""/>
      <w:lvlJc w:val="left"/>
      <w:pPr>
        <w:ind w:left="7390" w:hanging="360"/>
      </w:pPr>
      <w:rPr>
        <w:rFonts w:ascii="Wingdings" w:hAnsi="Wingdings" w:hint="default"/>
      </w:rPr>
    </w:lvl>
  </w:abstractNum>
  <w:abstractNum w:abstractNumId="14">
    <w:nsid w:val="3BFC74D9"/>
    <w:multiLevelType w:val="hybridMultilevel"/>
    <w:tmpl w:val="FBC0B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F7E04B2"/>
    <w:multiLevelType w:val="hybridMultilevel"/>
    <w:tmpl w:val="ADDC3E26"/>
    <w:lvl w:ilvl="0" w:tplc="0FD49396">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6">
    <w:nsid w:val="452B56EE"/>
    <w:multiLevelType w:val="hybridMultilevel"/>
    <w:tmpl w:val="4CFCF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7486641"/>
    <w:multiLevelType w:val="hybridMultilevel"/>
    <w:tmpl w:val="234C6850"/>
    <w:lvl w:ilvl="0" w:tplc="8B522EB0">
      <w:start w:val="1"/>
      <w:numFmt w:val="bullet"/>
      <w:lvlText w:val=""/>
      <w:lvlJc w:val="left"/>
      <w:pPr>
        <w:ind w:left="1630" w:hanging="550"/>
      </w:pPr>
      <w:rPr>
        <w:rFonts w:ascii="Webdings" w:hAnsi="Webdings" w:hint="default"/>
      </w:rPr>
    </w:lvl>
    <w:lvl w:ilvl="1" w:tplc="040C0003" w:tentative="1">
      <w:start w:val="1"/>
      <w:numFmt w:val="bullet"/>
      <w:lvlText w:val="o"/>
      <w:lvlJc w:val="left"/>
      <w:pPr>
        <w:ind w:left="2350" w:hanging="360"/>
      </w:pPr>
      <w:rPr>
        <w:rFonts w:ascii="Courier New" w:hAnsi="Courier New" w:hint="default"/>
      </w:rPr>
    </w:lvl>
    <w:lvl w:ilvl="2" w:tplc="040C0005" w:tentative="1">
      <w:start w:val="1"/>
      <w:numFmt w:val="bullet"/>
      <w:lvlText w:val=""/>
      <w:lvlJc w:val="left"/>
      <w:pPr>
        <w:ind w:left="3070" w:hanging="360"/>
      </w:pPr>
      <w:rPr>
        <w:rFonts w:ascii="Wingdings" w:hAnsi="Wingdings" w:hint="default"/>
      </w:rPr>
    </w:lvl>
    <w:lvl w:ilvl="3" w:tplc="040C0001" w:tentative="1">
      <w:start w:val="1"/>
      <w:numFmt w:val="bullet"/>
      <w:lvlText w:val=""/>
      <w:lvlJc w:val="left"/>
      <w:pPr>
        <w:ind w:left="3790" w:hanging="360"/>
      </w:pPr>
      <w:rPr>
        <w:rFonts w:ascii="Symbol" w:hAnsi="Symbol" w:hint="default"/>
      </w:rPr>
    </w:lvl>
    <w:lvl w:ilvl="4" w:tplc="040C0003" w:tentative="1">
      <w:start w:val="1"/>
      <w:numFmt w:val="bullet"/>
      <w:lvlText w:val="o"/>
      <w:lvlJc w:val="left"/>
      <w:pPr>
        <w:ind w:left="4510" w:hanging="360"/>
      </w:pPr>
      <w:rPr>
        <w:rFonts w:ascii="Courier New" w:hAnsi="Courier New" w:hint="default"/>
      </w:rPr>
    </w:lvl>
    <w:lvl w:ilvl="5" w:tplc="040C0005" w:tentative="1">
      <w:start w:val="1"/>
      <w:numFmt w:val="bullet"/>
      <w:lvlText w:val=""/>
      <w:lvlJc w:val="left"/>
      <w:pPr>
        <w:ind w:left="5230" w:hanging="360"/>
      </w:pPr>
      <w:rPr>
        <w:rFonts w:ascii="Wingdings" w:hAnsi="Wingdings" w:hint="default"/>
      </w:rPr>
    </w:lvl>
    <w:lvl w:ilvl="6" w:tplc="040C0001" w:tentative="1">
      <w:start w:val="1"/>
      <w:numFmt w:val="bullet"/>
      <w:lvlText w:val=""/>
      <w:lvlJc w:val="left"/>
      <w:pPr>
        <w:ind w:left="5950" w:hanging="360"/>
      </w:pPr>
      <w:rPr>
        <w:rFonts w:ascii="Symbol" w:hAnsi="Symbol" w:hint="default"/>
      </w:rPr>
    </w:lvl>
    <w:lvl w:ilvl="7" w:tplc="040C0003" w:tentative="1">
      <w:start w:val="1"/>
      <w:numFmt w:val="bullet"/>
      <w:lvlText w:val="o"/>
      <w:lvlJc w:val="left"/>
      <w:pPr>
        <w:ind w:left="6670" w:hanging="360"/>
      </w:pPr>
      <w:rPr>
        <w:rFonts w:ascii="Courier New" w:hAnsi="Courier New" w:hint="default"/>
      </w:rPr>
    </w:lvl>
    <w:lvl w:ilvl="8" w:tplc="040C0005" w:tentative="1">
      <w:start w:val="1"/>
      <w:numFmt w:val="bullet"/>
      <w:lvlText w:val=""/>
      <w:lvlJc w:val="left"/>
      <w:pPr>
        <w:ind w:left="7390" w:hanging="360"/>
      </w:pPr>
      <w:rPr>
        <w:rFonts w:ascii="Wingdings" w:hAnsi="Wingdings" w:hint="default"/>
      </w:rPr>
    </w:lvl>
  </w:abstractNum>
  <w:abstractNum w:abstractNumId="18">
    <w:nsid w:val="521702C7"/>
    <w:multiLevelType w:val="hybridMultilevel"/>
    <w:tmpl w:val="636EF93E"/>
    <w:lvl w:ilvl="0" w:tplc="0FD4939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B76A6F"/>
    <w:multiLevelType w:val="hybridMultilevel"/>
    <w:tmpl w:val="815AB928"/>
    <w:lvl w:ilvl="0" w:tplc="AE884AA8">
      <w:numFmt w:val="bullet"/>
      <w:lvlText w:val="-"/>
      <w:lvlJc w:val="left"/>
      <w:pPr>
        <w:ind w:left="1494" w:hanging="360"/>
      </w:pPr>
      <w:rPr>
        <w:rFonts w:ascii="Times New Roman" w:eastAsiaTheme="minorEastAsia"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0">
    <w:nsid w:val="591A067D"/>
    <w:multiLevelType w:val="hybridMultilevel"/>
    <w:tmpl w:val="0FDCC92E"/>
    <w:lvl w:ilvl="0" w:tplc="8B522EB0">
      <w:start w:val="1"/>
      <w:numFmt w:val="bullet"/>
      <w:lvlText w:val=""/>
      <w:lvlJc w:val="left"/>
      <w:pPr>
        <w:ind w:left="1854" w:hanging="550"/>
      </w:pPr>
      <w:rPr>
        <w:rFonts w:ascii="Webdings" w:hAnsi="Webdings" w:hint="default"/>
      </w:rPr>
    </w:lvl>
    <w:lvl w:ilvl="1" w:tplc="040C0003">
      <w:start w:val="1"/>
      <w:numFmt w:val="bullet"/>
      <w:lvlText w:val="o"/>
      <w:lvlJc w:val="left"/>
      <w:pPr>
        <w:ind w:left="2574" w:hanging="360"/>
      </w:pPr>
      <w:rPr>
        <w:rFonts w:ascii="Courier New" w:hAnsi="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1">
    <w:nsid w:val="66272A26"/>
    <w:multiLevelType w:val="hybridMultilevel"/>
    <w:tmpl w:val="55F27750"/>
    <w:lvl w:ilvl="0" w:tplc="8B522EB0">
      <w:start w:val="1"/>
      <w:numFmt w:val="bullet"/>
      <w:lvlText w:val=""/>
      <w:lvlJc w:val="left"/>
      <w:pPr>
        <w:ind w:left="2044" w:hanging="550"/>
      </w:pPr>
      <w:rPr>
        <w:rFonts w:ascii="Webdings" w:hAnsi="Webdings" w:hint="default"/>
      </w:rPr>
    </w:lvl>
    <w:lvl w:ilvl="1" w:tplc="040C0003">
      <w:start w:val="1"/>
      <w:numFmt w:val="bullet"/>
      <w:lvlText w:val="o"/>
      <w:lvlJc w:val="left"/>
      <w:pPr>
        <w:ind w:left="2574" w:hanging="360"/>
      </w:pPr>
      <w:rPr>
        <w:rFonts w:ascii="Courier New" w:hAnsi="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2">
    <w:nsid w:val="744C4BAF"/>
    <w:multiLevelType w:val="hybridMultilevel"/>
    <w:tmpl w:val="81E0E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AEF7965"/>
    <w:multiLevelType w:val="hybridMultilevel"/>
    <w:tmpl w:val="C99E2B3C"/>
    <w:lvl w:ilvl="0" w:tplc="AF64014A">
      <w:numFmt w:val="bullet"/>
      <w:lvlText w:val="-"/>
      <w:lvlJc w:val="left"/>
      <w:pPr>
        <w:ind w:left="2484" w:hanging="360"/>
      </w:pPr>
      <w:rPr>
        <w:rFonts w:ascii="Helvetica" w:eastAsia="Calibri" w:hAnsi="Helvetica" w:cs="Times New Roman" w:hint="default"/>
      </w:rPr>
    </w:lvl>
    <w:lvl w:ilvl="1" w:tplc="8B522EB0">
      <w:start w:val="1"/>
      <w:numFmt w:val="bullet"/>
      <w:lvlText w:val=""/>
      <w:lvlJc w:val="left"/>
      <w:pPr>
        <w:ind w:left="2338" w:hanging="550"/>
      </w:pPr>
      <w:rPr>
        <w:rFonts w:ascii="Webdings" w:hAnsi="Webdings"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7DC53E50"/>
    <w:multiLevelType w:val="hybridMultilevel"/>
    <w:tmpl w:val="A1CA5A70"/>
    <w:lvl w:ilvl="0" w:tplc="AF64014A">
      <w:numFmt w:val="bullet"/>
      <w:lvlText w:val="-"/>
      <w:lvlJc w:val="left"/>
      <w:pPr>
        <w:ind w:left="2484" w:hanging="360"/>
      </w:pPr>
      <w:rPr>
        <w:rFonts w:ascii="Helvetica" w:eastAsia="Calibri" w:hAnsi="Helvetica" w:cs="Times New Roman" w:hint="default"/>
      </w:rPr>
    </w:lvl>
    <w:lvl w:ilvl="1" w:tplc="0FD49396">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24"/>
  </w:num>
  <w:num w:numId="14">
    <w:abstractNumId w:val="15"/>
  </w:num>
  <w:num w:numId="15">
    <w:abstractNumId w:val="23"/>
  </w:num>
  <w:num w:numId="16">
    <w:abstractNumId w:val="11"/>
  </w:num>
  <w:num w:numId="17">
    <w:abstractNumId w:val="21"/>
  </w:num>
  <w:num w:numId="18">
    <w:abstractNumId w:val="20"/>
  </w:num>
  <w:num w:numId="19">
    <w:abstractNumId w:val="19"/>
  </w:num>
  <w:num w:numId="20">
    <w:abstractNumId w:val="18"/>
  </w:num>
  <w:num w:numId="21">
    <w:abstractNumId w:val="13"/>
  </w:num>
  <w:num w:numId="22">
    <w:abstractNumId w:val="17"/>
  </w:num>
  <w:num w:numId="23">
    <w:abstractNumId w:val="14"/>
  </w:num>
  <w:num w:numId="24">
    <w:abstractNumId w:val="16"/>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Type w:val="letter"/>
  <w:doNotTrackMoves/>
  <w:defaultTabStop w:val="720"/>
  <w:hyphenationZone w:val="425"/>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docVars>
    <w:docVar w:name="ShowDynamicGuides" w:val="1"/>
    <w:docVar w:name="ShowMarginGuides" w:val="0"/>
    <w:docVar w:name="ShowOutlines" w:val="0"/>
    <w:docVar w:name="ShowStaticGuides" w:val="0"/>
  </w:docVars>
  <w:rsids>
    <w:rsidRoot w:val="00287DE5"/>
    <w:rsid w:val="000C23C4"/>
    <w:rsid w:val="000C54C3"/>
    <w:rsid w:val="000F2E5E"/>
    <w:rsid w:val="00153075"/>
    <w:rsid w:val="001F4D29"/>
    <w:rsid w:val="002023F9"/>
    <w:rsid w:val="00287DE5"/>
    <w:rsid w:val="002A1B50"/>
    <w:rsid w:val="002A3DB8"/>
    <w:rsid w:val="002C57A2"/>
    <w:rsid w:val="002D7951"/>
    <w:rsid w:val="00323C32"/>
    <w:rsid w:val="00333683"/>
    <w:rsid w:val="00364FA9"/>
    <w:rsid w:val="003C69E1"/>
    <w:rsid w:val="003D2E1B"/>
    <w:rsid w:val="003E4A39"/>
    <w:rsid w:val="00405A06"/>
    <w:rsid w:val="00416490"/>
    <w:rsid w:val="00426BF6"/>
    <w:rsid w:val="00435D05"/>
    <w:rsid w:val="004B1343"/>
    <w:rsid w:val="004B15D0"/>
    <w:rsid w:val="004C011D"/>
    <w:rsid w:val="004E13AD"/>
    <w:rsid w:val="004E566A"/>
    <w:rsid w:val="00513601"/>
    <w:rsid w:val="00543E7D"/>
    <w:rsid w:val="00596449"/>
    <w:rsid w:val="00597C42"/>
    <w:rsid w:val="005D4D66"/>
    <w:rsid w:val="005E3EC9"/>
    <w:rsid w:val="00610C55"/>
    <w:rsid w:val="00705197"/>
    <w:rsid w:val="00760A30"/>
    <w:rsid w:val="00764537"/>
    <w:rsid w:val="007C48EF"/>
    <w:rsid w:val="00814F1D"/>
    <w:rsid w:val="00823223"/>
    <w:rsid w:val="008233FE"/>
    <w:rsid w:val="00850336"/>
    <w:rsid w:val="00851E80"/>
    <w:rsid w:val="008D57BD"/>
    <w:rsid w:val="00916B3D"/>
    <w:rsid w:val="009412AE"/>
    <w:rsid w:val="009A318C"/>
    <w:rsid w:val="009B2238"/>
    <w:rsid w:val="009C2B17"/>
    <w:rsid w:val="009D0B73"/>
    <w:rsid w:val="00A01B77"/>
    <w:rsid w:val="00A31EFB"/>
    <w:rsid w:val="00AE4A85"/>
    <w:rsid w:val="00B36E40"/>
    <w:rsid w:val="00B37648"/>
    <w:rsid w:val="00B57F9F"/>
    <w:rsid w:val="00B6424E"/>
    <w:rsid w:val="00B838BE"/>
    <w:rsid w:val="00B93480"/>
    <w:rsid w:val="00C111B9"/>
    <w:rsid w:val="00C30317"/>
    <w:rsid w:val="00C97675"/>
    <w:rsid w:val="00CB55DE"/>
    <w:rsid w:val="00CC0788"/>
    <w:rsid w:val="00D37850"/>
    <w:rsid w:val="00D61F50"/>
    <w:rsid w:val="00D930A6"/>
    <w:rsid w:val="00D95E74"/>
    <w:rsid w:val="00DA2937"/>
    <w:rsid w:val="00DB6CF5"/>
    <w:rsid w:val="00DB726A"/>
    <w:rsid w:val="00DD4D01"/>
    <w:rsid w:val="00DE7F7B"/>
    <w:rsid w:val="00E00337"/>
    <w:rsid w:val="00E03743"/>
    <w:rsid w:val="00E34BC3"/>
    <w:rsid w:val="00EE0397"/>
    <w:rsid w:val="00EE0F3D"/>
    <w:rsid w:val="00EF0A2A"/>
    <w:rsid w:val="00EF208A"/>
    <w:rsid w:val="00F172B0"/>
    <w:rsid w:val="00F73B13"/>
    <w:rsid w:val="00F8131D"/>
    <w:rsid w:val="00F86E60"/>
    <w:rsid w:val="00FA3C88"/>
    <w:rsid w:val="00FF057F"/>
    <w:rsid w:val="00FF47A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0" w:defSemiHidden="0" w:defUnhideWhenUsed="0" w:defQFormat="0" w:count="267"/>
  <w:style w:type="paragraph" w:default="1" w:styleId="Normal">
    <w:name w:val="Normal"/>
    <w:rsid w:val="00E03743"/>
    <w:rPr>
      <w:color w:val="404040" w:themeColor="text1" w:themeTint="BF"/>
      <w:sz w:val="20"/>
    </w:rPr>
  </w:style>
  <w:style w:type="paragraph" w:styleId="Titre1">
    <w:name w:val="heading 1"/>
    <w:basedOn w:val="Normal"/>
    <w:next w:val="Normal"/>
    <w:link w:val="Titre1Car"/>
    <w:qFormat/>
    <w:rsid w:val="00E03743"/>
    <w:pPr>
      <w:keepNext/>
      <w:keepLines/>
      <w:spacing w:before="480"/>
      <w:outlineLvl w:val="0"/>
    </w:pPr>
    <w:rPr>
      <w:rFonts w:asciiTheme="majorHAnsi" w:eastAsiaTheme="majorEastAsia" w:hAnsiTheme="majorHAnsi" w:cstheme="majorBidi"/>
      <w:b/>
      <w:bCs/>
      <w:color w:val="5B6B72" w:themeColor="accent1" w:themeShade="BF"/>
      <w:sz w:val="28"/>
      <w:szCs w:val="28"/>
    </w:rPr>
  </w:style>
  <w:style w:type="paragraph" w:styleId="Titre2">
    <w:name w:val="heading 2"/>
    <w:basedOn w:val="Normal"/>
    <w:next w:val="Normal"/>
    <w:link w:val="Titre2Car"/>
    <w:semiHidden/>
    <w:unhideWhenUsed/>
    <w:qFormat/>
    <w:rsid w:val="00E03743"/>
    <w:pPr>
      <w:keepNext/>
      <w:keepLines/>
      <w:spacing w:before="200"/>
      <w:outlineLvl w:val="1"/>
    </w:pPr>
    <w:rPr>
      <w:rFonts w:asciiTheme="majorHAnsi" w:eastAsiaTheme="majorEastAsia" w:hAnsiTheme="majorHAnsi" w:cstheme="majorBidi"/>
      <w:b/>
      <w:bCs/>
      <w:color w:val="7C8F97" w:themeColor="accent1"/>
      <w:sz w:val="26"/>
      <w:szCs w:val="26"/>
    </w:rPr>
  </w:style>
  <w:style w:type="paragraph" w:styleId="Titre3">
    <w:name w:val="heading 3"/>
    <w:basedOn w:val="Normal"/>
    <w:next w:val="Normal"/>
    <w:link w:val="Titre3Car"/>
    <w:semiHidden/>
    <w:unhideWhenUsed/>
    <w:qFormat/>
    <w:rsid w:val="00E03743"/>
    <w:pPr>
      <w:keepNext/>
      <w:keepLines/>
      <w:spacing w:before="200"/>
      <w:outlineLvl w:val="2"/>
    </w:pPr>
    <w:rPr>
      <w:rFonts w:asciiTheme="majorHAnsi" w:eastAsiaTheme="majorEastAsia" w:hAnsiTheme="majorHAnsi" w:cstheme="majorBidi"/>
      <w:b/>
      <w:bCs/>
      <w:color w:val="7C8F97" w:themeColor="accent1"/>
    </w:rPr>
  </w:style>
  <w:style w:type="paragraph" w:styleId="Titre4">
    <w:name w:val="heading 4"/>
    <w:basedOn w:val="Normal"/>
    <w:next w:val="Normal"/>
    <w:link w:val="Titre4Car"/>
    <w:semiHidden/>
    <w:unhideWhenUsed/>
    <w:qFormat/>
    <w:rsid w:val="00E03743"/>
    <w:pPr>
      <w:keepNext/>
      <w:keepLines/>
      <w:spacing w:before="200"/>
      <w:outlineLvl w:val="3"/>
    </w:pPr>
    <w:rPr>
      <w:rFonts w:asciiTheme="majorHAnsi" w:eastAsiaTheme="majorEastAsia" w:hAnsiTheme="majorHAnsi" w:cstheme="majorBidi"/>
      <w:b/>
      <w:bCs/>
      <w:i/>
      <w:iCs/>
      <w:color w:val="7C8F97" w:themeColor="accent1"/>
    </w:rPr>
  </w:style>
  <w:style w:type="paragraph" w:styleId="Titre5">
    <w:name w:val="heading 5"/>
    <w:basedOn w:val="Normal"/>
    <w:next w:val="Normal"/>
    <w:link w:val="Titre5Car"/>
    <w:semiHidden/>
    <w:unhideWhenUsed/>
    <w:qFormat/>
    <w:rsid w:val="00E03743"/>
    <w:pPr>
      <w:keepNext/>
      <w:keepLines/>
      <w:spacing w:before="200"/>
      <w:outlineLvl w:val="4"/>
    </w:pPr>
    <w:rPr>
      <w:rFonts w:asciiTheme="majorHAnsi" w:eastAsiaTheme="majorEastAsia" w:hAnsiTheme="majorHAnsi" w:cstheme="majorBidi"/>
      <w:color w:val="3C474C" w:themeColor="accent1" w:themeShade="7F"/>
    </w:rPr>
  </w:style>
  <w:style w:type="paragraph" w:styleId="Titre6">
    <w:name w:val="heading 6"/>
    <w:basedOn w:val="Normal"/>
    <w:next w:val="Normal"/>
    <w:link w:val="Titre6Car"/>
    <w:semiHidden/>
    <w:unhideWhenUsed/>
    <w:qFormat/>
    <w:rsid w:val="00E03743"/>
    <w:pPr>
      <w:keepNext/>
      <w:keepLines/>
      <w:spacing w:before="200"/>
      <w:outlineLvl w:val="5"/>
    </w:pPr>
    <w:rPr>
      <w:rFonts w:asciiTheme="majorHAnsi" w:eastAsiaTheme="majorEastAsia" w:hAnsiTheme="majorHAnsi" w:cstheme="majorBidi"/>
      <w:i/>
      <w:iCs/>
      <w:color w:val="3C474C" w:themeColor="accent1" w:themeShade="7F"/>
    </w:rPr>
  </w:style>
  <w:style w:type="paragraph" w:styleId="Titre7">
    <w:name w:val="heading 7"/>
    <w:basedOn w:val="Normal"/>
    <w:next w:val="Normal"/>
    <w:link w:val="Titre7Car"/>
    <w:semiHidden/>
    <w:unhideWhenUsed/>
    <w:qFormat/>
    <w:rsid w:val="00E03743"/>
    <w:pPr>
      <w:keepNext/>
      <w:keepLines/>
      <w:spacing w:before="200"/>
      <w:outlineLvl w:val="6"/>
    </w:pPr>
    <w:rPr>
      <w:rFonts w:asciiTheme="majorHAnsi" w:eastAsiaTheme="majorEastAsia" w:hAnsiTheme="majorHAnsi" w:cstheme="majorBidi"/>
      <w:i/>
      <w:iCs/>
    </w:rPr>
  </w:style>
  <w:style w:type="paragraph" w:styleId="Titre8">
    <w:name w:val="heading 8"/>
    <w:basedOn w:val="Normal"/>
    <w:next w:val="Normal"/>
    <w:link w:val="Titre8Car"/>
    <w:semiHidden/>
    <w:unhideWhenUsed/>
    <w:qFormat/>
    <w:rsid w:val="00E03743"/>
    <w:pPr>
      <w:keepNext/>
      <w:keepLines/>
      <w:spacing w:before="200"/>
      <w:outlineLvl w:val="7"/>
    </w:pPr>
    <w:rPr>
      <w:rFonts w:asciiTheme="majorHAnsi" w:eastAsiaTheme="majorEastAsia" w:hAnsiTheme="majorHAnsi" w:cstheme="majorBidi"/>
      <w:szCs w:val="20"/>
    </w:rPr>
  </w:style>
  <w:style w:type="paragraph" w:styleId="Titre9">
    <w:name w:val="heading 9"/>
    <w:basedOn w:val="Normal"/>
    <w:next w:val="Normal"/>
    <w:link w:val="Titre9Car"/>
    <w:semiHidden/>
    <w:unhideWhenUsed/>
    <w:qFormat/>
    <w:rsid w:val="00E03743"/>
    <w:pPr>
      <w:keepNext/>
      <w:keepLines/>
      <w:spacing w:before="20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E03743"/>
    <w:pPr>
      <w:spacing w:after="200"/>
      <w:ind w:right="144"/>
      <w:jc w:val="right"/>
    </w:pPr>
    <w:rPr>
      <w:color w:val="4B5A60" w:themeColor="text2"/>
      <w:szCs w:val="24"/>
    </w:rPr>
  </w:style>
  <w:style w:type="character" w:customStyle="1" w:styleId="En-tteCar">
    <w:name w:val="En-tête Car"/>
    <w:basedOn w:val="Policepardfaut"/>
    <w:link w:val="En-tte"/>
    <w:uiPriority w:val="99"/>
    <w:rsid w:val="00E03743"/>
    <w:rPr>
      <w:color w:val="4B5A60" w:themeColor="text2"/>
      <w:sz w:val="20"/>
      <w:szCs w:val="24"/>
    </w:rPr>
  </w:style>
  <w:style w:type="paragraph" w:styleId="Pieddepage">
    <w:name w:val="footer"/>
    <w:basedOn w:val="Normal"/>
    <w:link w:val="PieddepageCar"/>
    <w:rsid w:val="00E03743"/>
    <w:pPr>
      <w:tabs>
        <w:tab w:val="center" w:pos="4680"/>
        <w:tab w:val="right" w:pos="9360"/>
      </w:tabs>
      <w:spacing w:before="300"/>
      <w:jc w:val="right"/>
    </w:pPr>
    <w:rPr>
      <w:color w:val="7C8F97" w:themeColor="accent1"/>
      <w:szCs w:val="16"/>
    </w:rPr>
  </w:style>
  <w:style w:type="character" w:customStyle="1" w:styleId="PieddepageCar">
    <w:name w:val="Pied de page Car"/>
    <w:basedOn w:val="Policepardfaut"/>
    <w:link w:val="Pieddepage"/>
    <w:rsid w:val="00E03743"/>
    <w:rPr>
      <w:color w:val="7C8F97" w:themeColor="accent1"/>
      <w:sz w:val="20"/>
      <w:szCs w:val="16"/>
    </w:rPr>
  </w:style>
  <w:style w:type="paragraph" w:customStyle="1" w:styleId="Header-Left">
    <w:name w:val="Header-Left"/>
    <w:basedOn w:val="Normal"/>
    <w:rsid w:val="00E03743"/>
    <w:pPr>
      <w:spacing w:before="400" w:after="400"/>
      <w:ind w:left="216"/>
    </w:pPr>
    <w:rPr>
      <w:rFonts w:asciiTheme="majorHAnsi" w:eastAsiaTheme="majorEastAsia" w:hAnsiTheme="majorHAnsi" w:cstheme="majorBidi"/>
      <w:color w:val="4B5A60" w:themeColor="text2"/>
      <w:sz w:val="40"/>
    </w:rPr>
  </w:style>
  <w:style w:type="paragraph" w:customStyle="1" w:styleId="Header-Right">
    <w:name w:val="Header-Right"/>
    <w:basedOn w:val="Normal"/>
    <w:rsid w:val="00E03743"/>
    <w:pPr>
      <w:spacing w:before="80" w:after="80" w:line="220" w:lineRule="atLeast"/>
      <w:ind w:left="216" w:right="216"/>
    </w:pPr>
    <w:rPr>
      <w:color w:val="4B5A60" w:themeColor="text2"/>
      <w:sz w:val="16"/>
    </w:rPr>
  </w:style>
  <w:style w:type="paragraph" w:customStyle="1" w:styleId="DateandRecipient">
    <w:name w:val="Date and Recipient"/>
    <w:basedOn w:val="Normal"/>
    <w:rsid w:val="00E03743"/>
    <w:pPr>
      <w:spacing w:before="600"/>
    </w:pPr>
  </w:style>
  <w:style w:type="paragraph" w:styleId="Corpsdetexte">
    <w:name w:val="Body Text"/>
    <w:basedOn w:val="Normal"/>
    <w:link w:val="CorpsdetexteCar"/>
    <w:rsid w:val="00E03743"/>
    <w:pPr>
      <w:spacing w:before="200"/>
    </w:pPr>
    <w:rPr>
      <w:szCs w:val="20"/>
    </w:rPr>
  </w:style>
  <w:style w:type="character" w:customStyle="1" w:styleId="CorpsdetexteCar">
    <w:name w:val="Corps de texte Car"/>
    <w:basedOn w:val="Policepardfaut"/>
    <w:link w:val="Corpsdetexte"/>
    <w:rsid w:val="00E03743"/>
    <w:rPr>
      <w:color w:val="404040" w:themeColor="text1" w:themeTint="BF"/>
      <w:sz w:val="20"/>
      <w:szCs w:val="20"/>
    </w:rPr>
  </w:style>
  <w:style w:type="paragraph" w:styleId="Signature">
    <w:name w:val="Signature"/>
    <w:basedOn w:val="Normal"/>
    <w:link w:val="SignatureCar"/>
    <w:rsid w:val="00E03743"/>
    <w:pPr>
      <w:spacing w:before="720"/>
    </w:pPr>
  </w:style>
  <w:style w:type="character" w:customStyle="1" w:styleId="SignatureCar">
    <w:name w:val="Signature Car"/>
    <w:basedOn w:val="Policepardfaut"/>
    <w:link w:val="Signature"/>
    <w:rsid w:val="00E03743"/>
    <w:rPr>
      <w:color w:val="404040" w:themeColor="text1" w:themeTint="BF"/>
      <w:sz w:val="20"/>
    </w:rPr>
  </w:style>
  <w:style w:type="table" w:customStyle="1" w:styleId="OutsideTable-Header">
    <w:name w:val="Outside Table - Header"/>
    <w:basedOn w:val="TableauNormal"/>
    <w:rsid w:val="00E03743"/>
    <w:tblPr>
      <w:tblInd w:w="0" w:type="dxa"/>
      <w:tblCellMar>
        <w:top w:w="72" w:type="dxa"/>
        <w:left w:w="72" w:type="dxa"/>
        <w:bottom w:w="72" w:type="dxa"/>
        <w:right w:w="72" w:type="dxa"/>
      </w:tblCellMar>
    </w:tblPr>
    <w:tcPr>
      <w:shd w:val="clear" w:color="auto" w:fill="7C8F97" w:themeFill="accent1"/>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auNormal"/>
    <w:rsid w:val="00E03743"/>
    <w:tblPr>
      <w:tblInd w:w="0" w:type="dxa"/>
      <w:tblBorders>
        <w:top w:val="single" w:sz="8" w:space="0" w:color="D1D0C8" w:themeColor="background2"/>
        <w:left w:val="single" w:sz="8" w:space="0" w:color="D1D0C8" w:themeColor="background2"/>
        <w:bottom w:val="single" w:sz="8" w:space="0" w:color="D1D0C8" w:themeColor="background2"/>
        <w:right w:val="single" w:sz="8" w:space="0" w:color="D1D0C8" w:themeColor="background2"/>
        <w:insideH w:val="single" w:sz="8" w:space="0" w:color="D1D0C8" w:themeColor="background2"/>
        <w:insideV w:val="single" w:sz="8" w:space="0" w:color="D1D0C8" w:themeColor="background2"/>
      </w:tblBorders>
      <w:tblCellMar>
        <w:top w:w="0" w:type="dxa"/>
        <w:left w:w="0" w:type="dxa"/>
        <w:bottom w:w="0" w:type="dxa"/>
        <w:right w:w="0" w:type="dxa"/>
      </w:tblCellMar>
    </w:tblPr>
    <w:tcPr>
      <w:shd w:val="clear" w:color="auto" w:fill="FFFFFF" w:themeFill="background1"/>
    </w:tcPr>
  </w:style>
  <w:style w:type="table" w:customStyle="1" w:styleId="BorderTable-Header">
    <w:name w:val="Border Table - Header"/>
    <w:basedOn w:val="TableauNormal"/>
    <w:rsid w:val="00E03743"/>
    <w:tblPr>
      <w:tblInd w:w="0"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CellMar>
        <w:top w:w="72" w:type="dxa"/>
        <w:left w:w="72" w:type="dxa"/>
        <w:bottom w:w="72" w:type="dxa"/>
        <w:right w:w="72" w:type="dxa"/>
      </w:tblCellMar>
    </w:tblPr>
    <w:tcPr>
      <w:shd w:val="clear" w:color="auto" w:fill="FFFFFF" w:themeFill="background1"/>
    </w:tcPr>
  </w:style>
  <w:style w:type="paragraph" w:styleId="Textedebulles">
    <w:name w:val="Balloon Text"/>
    <w:basedOn w:val="Normal"/>
    <w:link w:val="TextedebullesCar"/>
    <w:semiHidden/>
    <w:unhideWhenUsed/>
    <w:rsid w:val="00E03743"/>
    <w:rPr>
      <w:rFonts w:ascii="Tahoma" w:hAnsi="Tahoma" w:cs="Tahoma"/>
      <w:sz w:val="16"/>
      <w:szCs w:val="16"/>
    </w:rPr>
  </w:style>
  <w:style w:type="character" w:customStyle="1" w:styleId="TextedebullesCar">
    <w:name w:val="Texte de bulles Car"/>
    <w:basedOn w:val="Policepardfaut"/>
    <w:link w:val="Textedebulles"/>
    <w:semiHidden/>
    <w:rsid w:val="00E03743"/>
    <w:rPr>
      <w:rFonts w:ascii="Tahoma" w:hAnsi="Tahoma" w:cs="Tahoma"/>
      <w:color w:val="404040" w:themeColor="text1" w:themeTint="BF"/>
      <w:sz w:val="16"/>
      <w:szCs w:val="16"/>
    </w:rPr>
  </w:style>
  <w:style w:type="paragraph" w:styleId="Bibliographie">
    <w:name w:val="Bibliography"/>
    <w:basedOn w:val="Normal"/>
    <w:next w:val="Normal"/>
    <w:semiHidden/>
    <w:unhideWhenUsed/>
    <w:rsid w:val="00E03743"/>
  </w:style>
  <w:style w:type="paragraph" w:styleId="Normalcentr">
    <w:name w:val="Block Text"/>
    <w:basedOn w:val="Normal"/>
    <w:semiHidden/>
    <w:unhideWhenUsed/>
    <w:rsid w:val="00E03743"/>
    <w:pPr>
      <w:pBdr>
        <w:top w:val="single" w:sz="2" w:space="10" w:color="7C8F97" w:themeColor="accent1" w:shadow="1"/>
        <w:left w:val="single" w:sz="2" w:space="10" w:color="7C8F97" w:themeColor="accent1" w:shadow="1"/>
        <w:bottom w:val="single" w:sz="2" w:space="10" w:color="7C8F97" w:themeColor="accent1" w:shadow="1"/>
        <w:right w:val="single" w:sz="2" w:space="10" w:color="7C8F97" w:themeColor="accent1" w:shadow="1"/>
      </w:pBdr>
      <w:ind w:left="1152" w:right="1152"/>
    </w:pPr>
    <w:rPr>
      <w:i/>
      <w:iCs/>
      <w:color w:val="7C8F97" w:themeColor="accent1"/>
    </w:rPr>
  </w:style>
  <w:style w:type="paragraph" w:styleId="Corpsdetexte2">
    <w:name w:val="Body Text 2"/>
    <w:basedOn w:val="Normal"/>
    <w:link w:val="Corpsdetexte2Car"/>
    <w:semiHidden/>
    <w:unhideWhenUsed/>
    <w:rsid w:val="00E03743"/>
    <w:pPr>
      <w:spacing w:after="120"/>
      <w:ind w:left="360"/>
    </w:pPr>
  </w:style>
  <w:style w:type="paragraph" w:styleId="Corpsdetexte3">
    <w:name w:val="Body Text 3"/>
    <w:basedOn w:val="Normal"/>
    <w:link w:val="Corpsdetexte3Car"/>
    <w:semiHidden/>
    <w:unhideWhenUsed/>
    <w:rsid w:val="00E03743"/>
    <w:pPr>
      <w:spacing w:after="120"/>
    </w:pPr>
    <w:rPr>
      <w:sz w:val="16"/>
      <w:szCs w:val="16"/>
    </w:rPr>
  </w:style>
  <w:style w:type="character" w:customStyle="1" w:styleId="Corpsdetexte3Car">
    <w:name w:val="Corps de texte 3 Car"/>
    <w:basedOn w:val="Policepardfaut"/>
    <w:link w:val="Corpsdetexte3"/>
    <w:semiHidden/>
    <w:rsid w:val="00E03743"/>
    <w:rPr>
      <w:color w:val="404040" w:themeColor="text1" w:themeTint="BF"/>
      <w:sz w:val="16"/>
      <w:szCs w:val="16"/>
    </w:rPr>
  </w:style>
  <w:style w:type="paragraph" w:styleId="Retrait1religne">
    <w:name w:val="Body Text First Indent"/>
    <w:basedOn w:val="Corpsdetexte"/>
    <w:link w:val="Retrait1religneCar"/>
    <w:semiHidden/>
    <w:unhideWhenUsed/>
    <w:rsid w:val="00E03743"/>
    <w:pPr>
      <w:spacing w:before="0"/>
      <w:ind w:firstLine="360"/>
    </w:pPr>
    <w:rPr>
      <w:szCs w:val="22"/>
    </w:rPr>
  </w:style>
  <w:style w:type="character" w:customStyle="1" w:styleId="Retrait1religneCar">
    <w:name w:val="Retrait 1re ligne Car"/>
    <w:basedOn w:val="CorpsdetexteCar"/>
    <w:link w:val="Retrait1religne"/>
    <w:semiHidden/>
    <w:rsid w:val="00E03743"/>
    <w:rPr>
      <w:color w:val="404040" w:themeColor="text1" w:themeTint="BF"/>
      <w:sz w:val="20"/>
      <w:szCs w:val="20"/>
    </w:rPr>
  </w:style>
  <w:style w:type="character" w:customStyle="1" w:styleId="Corpsdetexte2Car">
    <w:name w:val="Corps de texte 2 Car"/>
    <w:basedOn w:val="Policepardfaut"/>
    <w:link w:val="Corpsdetexte2"/>
    <w:semiHidden/>
    <w:rsid w:val="00E03743"/>
    <w:rPr>
      <w:color w:val="404040" w:themeColor="text1" w:themeTint="BF"/>
      <w:sz w:val="20"/>
    </w:rPr>
  </w:style>
  <w:style w:type="paragraph" w:styleId="Retraitcorpset1relig">
    <w:name w:val="Body Text First Indent 2"/>
    <w:basedOn w:val="Corpsdetexte2"/>
    <w:link w:val="Retraitcorpset1religCar"/>
    <w:semiHidden/>
    <w:unhideWhenUsed/>
    <w:rsid w:val="00E03743"/>
    <w:pPr>
      <w:spacing w:after="0"/>
      <w:ind w:firstLine="360"/>
    </w:pPr>
  </w:style>
  <w:style w:type="character" w:customStyle="1" w:styleId="Retraitcorpset1religCar">
    <w:name w:val="Retrait corps et 1re lig. Car"/>
    <w:basedOn w:val="Corpsdetexte2Car"/>
    <w:link w:val="Retraitcorpset1relig"/>
    <w:semiHidden/>
    <w:rsid w:val="00E03743"/>
    <w:rPr>
      <w:color w:val="404040" w:themeColor="text1" w:themeTint="BF"/>
      <w:sz w:val="20"/>
    </w:rPr>
  </w:style>
  <w:style w:type="paragraph" w:styleId="Retraitcorpsdetexte2">
    <w:name w:val="Body Text Indent 2"/>
    <w:basedOn w:val="Normal"/>
    <w:link w:val="Retraitcorpsdetexte2Car"/>
    <w:semiHidden/>
    <w:unhideWhenUsed/>
    <w:rsid w:val="00E03743"/>
    <w:pPr>
      <w:spacing w:after="120" w:line="480" w:lineRule="auto"/>
      <w:ind w:left="360"/>
    </w:pPr>
  </w:style>
  <w:style w:type="character" w:customStyle="1" w:styleId="Retraitcorpsdetexte2Car">
    <w:name w:val="Retrait corps de texte 2 Car"/>
    <w:basedOn w:val="Policepardfaut"/>
    <w:link w:val="Retraitcorpsdetexte2"/>
    <w:semiHidden/>
    <w:rsid w:val="00E03743"/>
    <w:rPr>
      <w:color w:val="404040" w:themeColor="text1" w:themeTint="BF"/>
      <w:sz w:val="20"/>
    </w:rPr>
  </w:style>
  <w:style w:type="paragraph" w:styleId="Retraitcorpsdetexte3">
    <w:name w:val="Body Text Indent 3"/>
    <w:basedOn w:val="Normal"/>
    <w:link w:val="Retraitcorpsdetexte3Car"/>
    <w:semiHidden/>
    <w:unhideWhenUsed/>
    <w:rsid w:val="00E03743"/>
    <w:pPr>
      <w:spacing w:after="120"/>
      <w:ind w:left="360"/>
    </w:pPr>
    <w:rPr>
      <w:sz w:val="16"/>
      <w:szCs w:val="16"/>
    </w:rPr>
  </w:style>
  <w:style w:type="character" w:customStyle="1" w:styleId="Retraitcorpsdetexte3Car">
    <w:name w:val="Retrait corps de texte 3 Car"/>
    <w:basedOn w:val="Policepardfaut"/>
    <w:link w:val="Retraitcorpsdetexte3"/>
    <w:semiHidden/>
    <w:rsid w:val="00E03743"/>
    <w:rPr>
      <w:color w:val="404040" w:themeColor="text1" w:themeTint="BF"/>
      <w:sz w:val="16"/>
      <w:szCs w:val="16"/>
    </w:rPr>
  </w:style>
  <w:style w:type="paragraph" w:styleId="Lgende">
    <w:name w:val="caption"/>
    <w:basedOn w:val="Normal"/>
    <w:next w:val="Normal"/>
    <w:semiHidden/>
    <w:unhideWhenUsed/>
    <w:qFormat/>
    <w:rsid w:val="00E03743"/>
    <w:pPr>
      <w:spacing w:after="200"/>
    </w:pPr>
    <w:rPr>
      <w:b/>
      <w:bCs/>
      <w:color w:val="7C8F97" w:themeColor="accent1"/>
      <w:sz w:val="18"/>
      <w:szCs w:val="18"/>
    </w:rPr>
  </w:style>
  <w:style w:type="paragraph" w:styleId="Formuledepolitesse">
    <w:name w:val="Closing"/>
    <w:basedOn w:val="Normal"/>
    <w:link w:val="FormuledepolitesseCar"/>
    <w:unhideWhenUsed/>
    <w:rsid w:val="00E34BC3"/>
    <w:pPr>
      <w:spacing w:before="200"/>
    </w:pPr>
  </w:style>
  <w:style w:type="character" w:customStyle="1" w:styleId="FormuledepolitesseCar">
    <w:name w:val="Formule de politesse Car"/>
    <w:basedOn w:val="Policepardfaut"/>
    <w:link w:val="Formuledepolitesse"/>
    <w:rsid w:val="00E34BC3"/>
    <w:rPr>
      <w:color w:val="404040" w:themeColor="text1" w:themeTint="BF"/>
      <w:sz w:val="20"/>
    </w:rPr>
  </w:style>
  <w:style w:type="paragraph" w:styleId="Commentaire">
    <w:name w:val="annotation text"/>
    <w:basedOn w:val="Normal"/>
    <w:link w:val="CommentaireCar"/>
    <w:semiHidden/>
    <w:unhideWhenUsed/>
    <w:rsid w:val="00E03743"/>
    <w:rPr>
      <w:szCs w:val="20"/>
    </w:rPr>
  </w:style>
  <w:style w:type="character" w:customStyle="1" w:styleId="CommentaireCar">
    <w:name w:val="Commentaire Car"/>
    <w:basedOn w:val="Policepardfaut"/>
    <w:link w:val="Commentaire"/>
    <w:semiHidden/>
    <w:rsid w:val="00E03743"/>
    <w:rPr>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E03743"/>
    <w:rPr>
      <w:b/>
      <w:bCs/>
    </w:rPr>
  </w:style>
  <w:style w:type="character" w:customStyle="1" w:styleId="ObjetducommentaireCar">
    <w:name w:val="Objet du commentaire Car"/>
    <w:basedOn w:val="CommentaireCar"/>
    <w:link w:val="Objetducommentaire"/>
    <w:semiHidden/>
    <w:rsid w:val="00E03743"/>
    <w:rPr>
      <w:b/>
      <w:bCs/>
      <w:color w:val="404040" w:themeColor="text1" w:themeTint="BF"/>
      <w:sz w:val="20"/>
      <w:szCs w:val="20"/>
    </w:rPr>
  </w:style>
  <w:style w:type="paragraph" w:styleId="Date">
    <w:name w:val="Date"/>
    <w:basedOn w:val="Normal"/>
    <w:next w:val="Normal"/>
    <w:link w:val="DateCar"/>
    <w:semiHidden/>
    <w:unhideWhenUsed/>
    <w:rsid w:val="00E03743"/>
  </w:style>
  <w:style w:type="character" w:customStyle="1" w:styleId="DateCar">
    <w:name w:val="Date Car"/>
    <w:basedOn w:val="Policepardfaut"/>
    <w:link w:val="Date"/>
    <w:semiHidden/>
    <w:rsid w:val="00E03743"/>
    <w:rPr>
      <w:color w:val="404040" w:themeColor="text1" w:themeTint="BF"/>
      <w:sz w:val="20"/>
    </w:rPr>
  </w:style>
  <w:style w:type="paragraph" w:styleId="Explorateurdedocuments">
    <w:name w:val="Document Map"/>
    <w:basedOn w:val="Normal"/>
    <w:link w:val="ExplorateurdedocumentsCar"/>
    <w:semiHidden/>
    <w:unhideWhenUsed/>
    <w:rsid w:val="00E03743"/>
    <w:rPr>
      <w:rFonts w:ascii="Tahoma" w:hAnsi="Tahoma" w:cs="Tahoma"/>
      <w:sz w:val="16"/>
      <w:szCs w:val="16"/>
    </w:rPr>
  </w:style>
  <w:style w:type="character" w:customStyle="1" w:styleId="ExplorateurdedocumentsCar">
    <w:name w:val="Explorateur de documents Car"/>
    <w:basedOn w:val="Policepardfaut"/>
    <w:link w:val="Explorateurdedocuments"/>
    <w:semiHidden/>
    <w:rsid w:val="00E03743"/>
    <w:rPr>
      <w:rFonts w:ascii="Tahoma" w:hAnsi="Tahoma" w:cs="Tahoma"/>
      <w:color w:val="404040" w:themeColor="text1" w:themeTint="BF"/>
      <w:sz w:val="16"/>
      <w:szCs w:val="16"/>
    </w:rPr>
  </w:style>
  <w:style w:type="paragraph" w:styleId="Signaturelectronique">
    <w:name w:val="E-mail Signature"/>
    <w:basedOn w:val="Normal"/>
    <w:link w:val="SignaturelectroniqueCar"/>
    <w:semiHidden/>
    <w:unhideWhenUsed/>
    <w:rsid w:val="00E03743"/>
  </w:style>
  <w:style w:type="character" w:customStyle="1" w:styleId="SignaturelectroniqueCar">
    <w:name w:val="Signature électronique Car"/>
    <w:basedOn w:val="Policepardfaut"/>
    <w:link w:val="Signaturelectronique"/>
    <w:semiHidden/>
    <w:rsid w:val="00E03743"/>
    <w:rPr>
      <w:color w:val="404040" w:themeColor="text1" w:themeTint="BF"/>
      <w:sz w:val="20"/>
    </w:rPr>
  </w:style>
  <w:style w:type="paragraph" w:styleId="Notedefin">
    <w:name w:val="endnote text"/>
    <w:basedOn w:val="Normal"/>
    <w:link w:val="NotedefinCar"/>
    <w:semiHidden/>
    <w:unhideWhenUsed/>
    <w:rsid w:val="00E03743"/>
    <w:rPr>
      <w:szCs w:val="20"/>
    </w:rPr>
  </w:style>
  <w:style w:type="character" w:customStyle="1" w:styleId="NotedefinCar">
    <w:name w:val="Note de fin Car"/>
    <w:basedOn w:val="Policepardfaut"/>
    <w:link w:val="Notedefin"/>
    <w:semiHidden/>
    <w:rsid w:val="00E03743"/>
    <w:rPr>
      <w:color w:val="404040" w:themeColor="text1" w:themeTint="BF"/>
      <w:sz w:val="20"/>
      <w:szCs w:val="20"/>
    </w:rPr>
  </w:style>
  <w:style w:type="paragraph" w:styleId="Adressedestinataire">
    <w:name w:val="envelope address"/>
    <w:basedOn w:val="Normal"/>
    <w:semiHidden/>
    <w:unhideWhenUsed/>
    <w:rsid w:val="00E0374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semiHidden/>
    <w:unhideWhenUsed/>
    <w:rsid w:val="00E03743"/>
    <w:rPr>
      <w:rFonts w:asciiTheme="majorHAnsi" w:eastAsiaTheme="majorEastAsia" w:hAnsiTheme="majorHAnsi" w:cstheme="majorBidi"/>
      <w:szCs w:val="20"/>
    </w:rPr>
  </w:style>
  <w:style w:type="paragraph" w:styleId="Notedebasdepage">
    <w:name w:val="footnote text"/>
    <w:basedOn w:val="Normal"/>
    <w:link w:val="NotedebasdepageCar"/>
    <w:semiHidden/>
    <w:unhideWhenUsed/>
    <w:rsid w:val="00E03743"/>
    <w:rPr>
      <w:szCs w:val="20"/>
    </w:rPr>
  </w:style>
  <w:style w:type="character" w:customStyle="1" w:styleId="NotedebasdepageCar">
    <w:name w:val="Note de bas de page Car"/>
    <w:basedOn w:val="Policepardfaut"/>
    <w:link w:val="Notedebasdepage"/>
    <w:semiHidden/>
    <w:rsid w:val="00E03743"/>
    <w:rPr>
      <w:color w:val="404040" w:themeColor="text1" w:themeTint="BF"/>
      <w:sz w:val="20"/>
      <w:szCs w:val="20"/>
    </w:rPr>
  </w:style>
  <w:style w:type="character" w:customStyle="1" w:styleId="Titre1Car">
    <w:name w:val="Titre 1 Car"/>
    <w:basedOn w:val="Policepardfaut"/>
    <w:link w:val="Titre1"/>
    <w:rsid w:val="00E03743"/>
    <w:rPr>
      <w:rFonts w:asciiTheme="majorHAnsi" w:eastAsiaTheme="majorEastAsia" w:hAnsiTheme="majorHAnsi" w:cstheme="majorBidi"/>
      <w:b/>
      <w:bCs/>
      <w:color w:val="5B6B72" w:themeColor="accent1" w:themeShade="BF"/>
      <w:sz w:val="28"/>
      <w:szCs w:val="28"/>
    </w:rPr>
  </w:style>
  <w:style w:type="character" w:customStyle="1" w:styleId="Titre2Car">
    <w:name w:val="Titre 2 Car"/>
    <w:basedOn w:val="Policepardfaut"/>
    <w:link w:val="Titre2"/>
    <w:semiHidden/>
    <w:rsid w:val="00E03743"/>
    <w:rPr>
      <w:rFonts w:asciiTheme="majorHAnsi" w:eastAsiaTheme="majorEastAsia" w:hAnsiTheme="majorHAnsi" w:cstheme="majorBidi"/>
      <w:b/>
      <w:bCs/>
      <w:color w:val="7C8F97" w:themeColor="accent1"/>
      <w:sz w:val="26"/>
      <w:szCs w:val="26"/>
    </w:rPr>
  </w:style>
  <w:style w:type="character" w:customStyle="1" w:styleId="Titre3Car">
    <w:name w:val="Titre 3 Car"/>
    <w:basedOn w:val="Policepardfaut"/>
    <w:link w:val="Titre3"/>
    <w:semiHidden/>
    <w:rsid w:val="00E03743"/>
    <w:rPr>
      <w:rFonts w:asciiTheme="majorHAnsi" w:eastAsiaTheme="majorEastAsia" w:hAnsiTheme="majorHAnsi" w:cstheme="majorBidi"/>
      <w:b/>
      <w:bCs/>
      <w:color w:val="7C8F97" w:themeColor="accent1"/>
      <w:sz w:val="20"/>
    </w:rPr>
  </w:style>
  <w:style w:type="character" w:customStyle="1" w:styleId="Titre4Car">
    <w:name w:val="Titre 4 Car"/>
    <w:basedOn w:val="Policepardfaut"/>
    <w:link w:val="Titre4"/>
    <w:semiHidden/>
    <w:rsid w:val="00E03743"/>
    <w:rPr>
      <w:rFonts w:asciiTheme="majorHAnsi" w:eastAsiaTheme="majorEastAsia" w:hAnsiTheme="majorHAnsi" w:cstheme="majorBidi"/>
      <w:b/>
      <w:bCs/>
      <w:i/>
      <w:iCs/>
      <w:color w:val="7C8F97" w:themeColor="accent1"/>
      <w:sz w:val="20"/>
    </w:rPr>
  </w:style>
  <w:style w:type="character" w:customStyle="1" w:styleId="Titre5Car">
    <w:name w:val="Titre 5 Car"/>
    <w:basedOn w:val="Policepardfaut"/>
    <w:link w:val="Titre5"/>
    <w:semiHidden/>
    <w:rsid w:val="00E03743"/>
    <w:rPr>
      <w:rFonts w:asciiTheme="majorHAnsi" w:eastAsiaTheme="majorEastAsia" w:hAnsiTheme="majorHAnsi" w:cstheme="majorBidi"/>
      <w:color w:val="3C474C" w:themeColor="accent1" w:themeShade="7F"/>
      <w:sz w:val="20"/>
    </w:rPr>
  </w:style>
  <w:style w:type="character" w:customStyle="1" w:styleId="Titre6Car">
    <w:name w:val="Titre 6 Car"/>
    <w:basedOn w:val="Policepardfaut"/>
    <w:link w:val="Titre6"/>
    <w:semiHidden/>
    <w:rsid w:val="00E03743"/>
    <w:rPr>
      <w:rFonts w:asciiTheme="majorHAnsi" w:eastAsiaTheme="majorEastAsia" w:hAnsiTheme="majorHAnsi" w:cstheme="majorBidi"/>
      <w:i/>
      <w:iCs/>
      <w:color w:val="3C474C" w:themeColor="accent1" w:themeShade="7F"/>
      <w:sz w:val="20"/>
    </w:rPr>
  </w:style>
  <w:style w:type="character" w:customStyle="1" w:styleId="Titre7Car">
    <w:name w:val="Titre 7 Car"/>
    <w:basedOn w:val="Policepardfaut"/>
    <w:link w:val="Titre7"/>
    <w:semiHidden/>
    <w:rsid w:val="00E03743"/>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semiHidden/>
    <w:rsid w:val="00E03743"/>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semiHidden/>
    <w:rsid w:val="00E03743"/>
    <w:rPr>
      <w:rFonts w:asciiTheme="majorHAnsi" w:eastAsiaTheme="majorEastAsia" w:hAnsiTheme="majorHAnsi" w:cstheme="majorBidi"/>
      <w:i/>
      <w:iCs/>
      <w:color w:val="404040" w:themeColor="text1" w:themeTint="BF"/>
      <w:sz w:val="20"/>
      <w:szCs w:val="20"/>
    </w:rPr>
  </w:style>
  <w:style w:type="paragraph" w:styleId="AdresseHTML">
    <w:name w:val="HTML Address"/>
    <w:basedOn w:val="Normal"/>
    <w:link w:val="AdresseHTMLCar"/>
    <w:semiHidden/>
    <w:unhideWhenUsed/>
    <w:rsid w:val="00E03743"/>
    <w:rPr>
      <w:i/>
      <w:iCs/>
    </w:rPr>
  </w:style>
  <w:style w:type="character" w:customStyle="1" w:styleId="AdresseHTMLCar">
    <w:name w:val="Adresse HTML Car"/>
    <w:basedOn w:val="Policepardfaut"/>
    <w:link w:val="AdresseHTML"/>
    <w:semiHidden/>
    <w:rsid w:val="00E03743"/>
    <w:rPr>
      <w:i/>
      <w:iCs/>
      <w:color w:val="404040" w:themeColor="text1" w:themeTint="BF"/>
      <w:sz w:val="20"/>
    </w:rPr>
  </w:style>
  <w:style w:type="paragraph" w:styleId="PrformatHTML">
    <w:name w:val="HTML Preformatted"/>
    <w:basedOn w:val="Normal"/>
    <w:link w:val="PrformatHTMLCar"/>
    <w:semiHidden/>
    <w:unhideWhenUsed/>
    <w:rsid w:val="00E03743"/>
    <w:rPr>
      <w:rFonts w:ascii="Consolas" w:hAnsi="Consolas"/>
      <w:szCs w:val="20"/>
    </w:rPr>
  </w:style>
  <w:style w:type="character" w:customStyle="1" w:styleId="PrformatHTMLCar">
    <w:name w:val="Préformaté HTML Car"/>
    <w:basedOn w:val="Policepardfaut"/>
    <w:link w:val="PrformatHTML"/>
    <w:semiHidden/>
    <w:rsid w:val="00E03743"/>
    <w:rPr>
      <w:rFonts w:ascii="Consolas" w:hAnsi="Consolas"/>
      <w:color w:val="404040" w:themeColor="text1" w:themeTint="BF"/>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Titreindex">
    <w:name w:val="index heading"/>
    <w:basedOn w:val="Normal"/>
    <w:next w:val="Index1"/>
    <w:semiHidden/>
    <w:unhideWhenUsed/>
    <w:rsid w:val="00E03743"/>
    <w:rPr>
      <w:rFonts w:asciiTheme="majorHAnsi" w:eastAsiaTheme="majorEastAsia" w:hAnsiTheme="majorHAnsi" w:cstheme="majorBidi"/>
      <w:b/>
      <w:bCs/>
    </w:rPr>
  </w:style>
  <w:style w:type="paragraph" w:styleId="Citationintense">
    <w:name w:val="Intense Quote"/>
    <w:basedOn w:val="Normal"/>
    <w:next w:val="Normal"/>
    <w:link w:val="CitationintenseCar"/>
    <w:qFormat/>
    <w:rsid w:val="00E03743"/>
    <w:pPr>
      <w:pBdr>
        <w:bottom w:val="single" w:sz="4" w:space="4" w:color="7C8F97" w:themeColor="accent1"/>
      </w:pBdr>
      <w:spacing w:before="200" w:after="280"/>
      <w:ind w:left="936" w:right="936"/>
    </w:pPr>
    <w:rPr>
      <w:b/>
      <w:bCs/>
      <w:i/>
      <w:iCs/>
      <w:color w:val="7C8F97" w:themeColor="accent1"/>
    </w:rPr>
  </w:style>
  <w:style w:type="character" w:customStyle="1" w:styleId="CitationintenseCar">
    <w:name w:val="Citation intense Car"/>
    <w:basedOn w:val="Policepardfaut"/>
    <w:link w:val="Citationintense"/>
    <w:rsid w:val="00E03743"/>
    <w:rPr>
      <w:b/>
      <w:bCs/>
      <w:i/>
      <w:iCs/>
      <w:color w:val="7C8F97" w:themeColor="accent1"/>
      <w:sz w:val="20"/>
    </w:rPr>
  </w:style>
  <w:style w:type="paragraph" w:styleId="Liste">
    <w:name w:val="List"/>
    <w:basedOn w:val="Normal"/>
    <w:semiHidden/>
    <w:unhideWhenUsed/>
    <w:rsid w:val="00E03743"/>
    <w:pPr>
      <w:ind w:left="360" w:hanging="360"/>
      <w:contextualSpacing/>
    </w:pPr>
  </w:style>
  <w:style w:type="paragraph" w:styleId="Liste2">
    <w:name w:val="List 2"/>
    <w:basedOn w:val="Normal"/>
    <w:semiHidden/>
    <w:unhideWhenUsed/>
    <w:rsid w:val="00E03743"/>
    <w:pPr>
      <w:ind w:left="720" w:hanging="360"/>
      <w:contextualSpacing/>
    </w:pPr>
  </w:style>
  <w:style w:type="paragraph" w:styleId="Liste3">
    <w:name w:val="List 3"/>
    <w:basedOn w:val="Normal"/>
    <w:semiHidden/>
    <w:unhideWhenUsed/>
    <w:rsid w:val="00E03743"/>
    <w:pPr>
      <w:ind w:left="1080" w:hanging="360"/>
      <w:contextualSpacing/>
    </w:pPr>
  </w:style>
  <w:style w:type="paragraph" w:styleId="Liste4">
    <w:name w:val="List 4"/>
    <w:basedOn w:val="Normal"/>
    <w:semiHidden/>
    <w:unhideWhenUsed/>
    <w:rsid w:val="00E03743"/>
    <w:pPr>
      <w:ind w:left="1440" w:hanging="360"/>
      <w:contextualSpacing/>
    </w:pPr>
  </w:style>
  <w:style w:type="paragraph" w:styleId="Liste5">
    <w:name w:val="List 5"/>
    <w:basedOn w:val="Normal"/>
    <w:semiHidden/>
    <w:unhideWhenUsed/>
    <w:rsid w:val="00E03743"/>
    <w:pPr>
      <w:ind w:left="1800" w:hanging="360"/>
      <w:contextualSpacing/>
    </w:pPr>
  </w:style>
  <w:style w:type="paragraph" w:styleId="Listepuces">
    <w:name w:val="List Bullet"/>
    <w:basedOn w:val="Normal"/>
    <w:semiHidden/>
    <w:unhideWhenUsed/>
    <w:rsid w:val="00E03743"/>
    <w:pPr>
      <w:numPr>
        <w:numId w:val="1"/>
      </w:numPr>
      <w:contextualSpacing/>
    </w:pPr>
  </w:style>
  <w:style w:type="paragraph" w:styleId="Listepuces2">
    <w:name w:val="List Bullet 2"/>
    <w:basedOn w:val="Normal"/>
    <w:semiHidden/>
    <w:unhideWhenUsed/>
    <w:rsid w:val="00E03743"/>
    <w:pPr>
      <w:numPr>
        <w:numId w:val="2"/>
      </w:numPr>
      <w:contextualSpacing/>
    </w:pPr>
  </w:style>
  <w:style w:type="paragraph" w:styleId="Listepuces3">
    <w:name w:val="List Bullet 3"/>
    <w:basedOn w:val="Normal"/>
    <w:semiHidden/>
    <w:unhideWhenUsed/>
    <w:rsid w:val="00E03743"/>
    <w:pPr>
      <w:numPr>
        <w:numId w:val="3"/>
      </w:numPr>
      <w:contextualSpacing/>
    </w:pPr>
  </w:style>
  <w:style w:type="paragraph" w:styleId="Listepuces4">
    <w:name w:val="List Bullet 4"/>
    <w:basedOn w:val="Normal"/>
    <w:semiHidden/>
    <w:unhideWhenUsed/>
    <w:rsid w:val="00E03743"/>
    <w:pPr>
      <w:numPr>
        <w:numId w:val="4"/>
      </w:numPr>
      <w:contextualSpacing/>
    </w:pPr>
  </w:style>
  <w:style w:type="paragraph" w:styleId="Listepuces5">
    <w:name w:val="List Bullet 5"/>
    <w:basedOn w:val="Normal"/>
    <w:semiHidden/>
    <w:unhideWhenUsed/>
    <w:rsid w:val="00E03743"/>
    <w:pPr>
      <w:numPr>
        <w:numId w:val="5"/>
      </w:numPr>
      <w:contextualSpacing/>
    </w:pPr>
  </w:style>
  <w:style w:type="paragraph" w:styleId="Listecontinue">
    <w:name w:val="List Continue"/>
    <w:basedOn w:val="Normal"/>
    <w:semiHidden/>
    <w:unhideWhenUsed/>
    <w:rsid w:val="00E03743"/>
    <w:pPr>
      <w:spacing w:after="120"/>
      <w:ind w:left="360"/>
      <w:contextualSpacing/>
    </w:pPr>
  </w:style>
  <w:style w:type="paragraph" w:styleId="Listecontinue2">
    <w:name w:val="List Continue 2"/>
    <w:basedOn w:val="Normal"/>
    <w:semiHidden/>
    <w:unhideWhenUsed/>
    <w:rsid w:val="00E03743"/>
    <w:pPr>
      <w:spacing w:after="120"/>
      <w:ind w:left="720"/>
      <w:contextualSpacing/>
    </w:pPr>
  </w:style>
  <w:style w:type="paragraph" w:styleId="Listecontinue3">
    <w:name w:val="List Continue 3"/>
    <w:basedOn w:val="Normal"/>
    <w:semiHidden/>
    <w:unhideWhenUsed/>
    <w:rsid w:val="00E03743"/>
    <w:pPr>
      <w:spacing w:after="120"/>
      <w:ind w:left="1080"/>
      <w:contextualSpacing/>
    </w:pPr>
  </w:style>
  <w:style w:type="paragraph" w:styleId="Listecontinue4">
    <w:name w:val="List Continue 4"/>
    <w:basedOn w:val="Normal"/>
    <w:semiHidden/>
    <w:unhideWhenUsed/>
    <w:rsid w:val="00E03743"/>
    <w:pPr>
      <w:spacing w:after="120"/>
      <w:ind w:left="1440"/>
      <w:contextualSpacing/>
    </w:pPr>
  </w:style>
  <w:style w:type="paragraph" w:styleId="Listecontinue5">
    <w:name w:val="List Continue 5"/>
    <w:basedOn w:val="Normal"/>
    <w:semiHidden/>
    <w:unhideWhenUsed/>
    <w:rsid w:val="00E03743"/>
    <w:pPr>
      <w:spacing w:after="120"/>
      <w:ind w:left="1800"/>
      <w:contextualSpacing/>
    </w:pPr>
  </w:style>
  <w:style w:type="paragraph" w:styleId="Listenumros">
    <w:name w:val="List Number"/>
    <w:basedOn w:val="Normal"/>
    <w:semiHidden/>
    <w:unhideWhenUsed/>
    <w:rsid w:val="00E03743"/>
    <w:pPr>
      <w:numPr>
        <w:numId w:val="6"/>
      </w:numPr>
      <w:contextualSpacing/>
    </w:pPr>
  </w:style>
  <w:style w:type="paragraph" w:styleId="Listenumros2">
    <w:name w:val="List Number 2"/>
    <w:basedOn w:val="Normal"/>
    <w:semiHidden/>
    <w:unhideWhenUsed/>
    <w:rsid w:val="00E03743"/>
    <w:pPr>
      <w:numPr>
        <w:numId w:val="7"/>
      </w:numPr>
      <w:contextualSpacing/>
    </w:pPr>
  </w:style>
  <w:style w:type="paragraph" w:styleId="Listenumros3">
    <w:name w:val="List Number 3"/>
    <w:basedOn w:val="Normal"/>
    <w:semiHidden/>
    <w:unhideWhenUsed/>
    <w:rsid w:val="00E03743"/>
    <w:pPr>
      <w:numPr>
        <w:numId w:val="8"/>
      </w:numPr>
      <w:contextualSpacing/>
    </w:pPr>
  </w:style>
  <w:style w:type="paragraph" w:styleId="Listenumros4">
    <w:name w:val="List Number 4"/>
    <w:basedOn w:val="Normal"/>
    <w:semiHidden/>
    <w:unhideWhenUsed/>
    <w:rsid w:val="00E03743"/>
    <w:pPr>
      <w:numPr>
        <w:numId w:val="9"/>
      </w:numPr>
      <w:contextualSpacing/>
    </w:pPr>
  </w:style>
  <w:style w:type="paragraph" w:styleId="Listenumros5">
    <w:name w:val="List Number 5"/>
    <w:basedOn w:val="Normal"/>
    <w:semiHidden/>
    <w:unhideWhenUsed/>
    <w:rsid w:val="00E03743"/>
    <w:pPr>
      <w:numPr>
        <w:numId w:val="10"/>
      </w:numPr>
      <w:contextualSpacing/>
    </w:pPr>
  </w:style>
  <w:style w:type="paragraph" w:styleId="Paragraphedeliste">
    <w:name w:val="List Paragraph"/>
    <w:basedOn w:val="Normal"/>
    <w:qFormat/>
    <w:rsid w:val="00E03743"/>
    <w:pPr>
      <w:ind w:left="720"/>
      <w:contextualSpacing/>
    </w:pPr>
  </w:style>
  <w:style w:type="paragraph" w:styleId="Textedemacro">
    <w:name w:val="macro"/>
    <w:link w:val="TextedemacroC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TextedemacroCar">
    <w:name w:val="Texte de macro Car"/>
    <w:basedOn w:val="Policepardfaut"/>
    <w:link w:val="Textedemacro"/>
    <w:semiHidden/>
    <w:rsid w:val="00E03743"/>
    <w:rPr>
      <w:rFonts w:ascii="Consolas" w:hAnsi="Consolas"/>
      <w:color w:val="404040" w:themeColor="text1" w:themeTint="BF"/>
      <w:sz w:val="20"/>
      <w:szCs w:val="20"/>
    </w:rPr>
  </w:style>
  <w:style w:type="paragraph" w:styleId="En-ttedemessage">
    <w:name w:val="Message Header"/>
    <w:basedOn w:val="Normal"/>
    <w:link w:val="En-ttedemessageC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E03743"/>
    <w:rPr>
      <w:rFonts w:asciiTheme="majorHAnsi" w:eastAsiaTheme="majorEastAsia" w:hAnsiTheme="majorHAnsi" w:cstheme="majorBidi"/>
      <w:color w:val="404040" w:themeColor="text1" w:themeTint="BF"/>
      <w:sz w:val="24"/>
      <w:szCs w:val="24"/>
      <w:shd w:val="pct20" w:color="auto" w:fill="auto"/>
    </w:rPr>
  </w:style>
  <w:style w:type="paragraph" w:styleId="Sansinterligne">
    <w:name w:val="No Spacing"/>
    <w:qFormat/>
    <w:rsid w:val="00E03743"/>
    <w:rPr>
      <w:color w:val="404040" w:themeColor="text1" w:themeTint="BF"/>
      <w:sz w:val="20"/>
    </w:rPr>
  </w:style>
  <w:style w:type="paragraph" w:styleId="NormalWeb">
    <w:name w:val="Normal (Web)"/>
    <w:basedOn w:val="Normal"/>
    <w:semiHidden/>
    <w:unhideWhenUsed/>
    <w:rsid w:val="00E03743"/>
    <w:rPr>
      <w:rFonts w:ascii="Times New Roman" w:hAnsi="Times New Roman" w:cs="Times New Roman"/>
      <w:sz w:val="24"/>
      <w:szCs w:val="24"/>
    </w:rPr>
  </w:style>
  <w:style w:type="paragraph" w:styleId="Retraitnormal">
    <w:name w:val="Normal Indent"/>
    <w:basedOn w:val="Normal"/>
    <w:semiHidden/>
    <w:unhideWhenUsed/>
    <w:rsid w:val="00E03743"/>
    <w:pPr>
      <w:ind w:left="720"/>
    </w:pPr>
  </w:style>
  <w:style w:type="paragraph" w:styleId="Titredenote">
    <w:name w:val="Note Heading"/>
    <w:basedOn w:val="Normal"/>
    <w:next w:val="Normal"/>
    <w:link w:val="TitredenoteCar"/>
    <w:semiHidden/>
    <w:unhideWhenUsed/>
    <w:rsid w:val="00E03743"/>
  </w:style>
  <w:style w:type="character" w:customStyle="1" w:styleId="TitredenoteCar">
    <w:name w:val="Titre de note Car"/>
    <w:basedOn w:val="Policepardfaut"/>
    <w:link w:val="Titredenote"/>
    <w:semiHidden/>
    <w:rsid w:val="00E03743"/>
    <w:rPr>
      <w:color w:val="404040" w:themeColor="text1" w:themeTint="BF"/>
      <w:sz w:val="20"/>
    </w:rPr>
  </w:style>
  <w:style w:type="paragraph" w:styleId="Textebrut">
    <w:name w:val="Plain Text"/>
    <w:basedOn w:val="Normal"/>
    <w:link w:val="TextebrutCar"/>
    <w:semiHidden/>
    <w:unhideWhenUsed/>
    <w:rsid w:val="00E03743"/>
    <w:rPr>
      <w:rFonts w:ascii="Consolas" w:hAnsi="Consolas"/>
      <w:sz w:val="21"/>
      <w:szCs w:val="21"/>
    </w:rPr>
  </w:style>
  <w:style w:type="character" w:customStyle="1" w:styleId="TextebrutCar">
    <w:name w:val="Texte brut Car"/>
    <w:basedOn w:val="Policepardfaut"/>
    <w:link w:val="Textebrut"/>
    <w:semiHidden/>
    <w:rsid w:val="00E03743"/>
    <w:rPr>
      <w:rFonts w:ascii="Consolas" w:hAnsi="Consolas"/>
      <w:color w:val="404040" w:themeColor="text1" w:themeTint="BF"/>
      <w:sz w:val="21"/>
      <w:szCs w:val="21"/>
    </w:rPr>
  </w:style>
  <w:style w:type="paragraph" w:styleId="Citation">
    <w:name w:val="Quote"/>
    <w:basedOn w:val="Normal"/>
    <w:next w:val="Normal"/>
    <w:link w:val="CitationCar"/>
    <w:qFormat/>
    <w:rsid w:val="00E03743"/>
    <w:rPr>
      <w:i/>
      <w:iCs/>
      <w:color w:val="000000" w:themeColor="text1"/>
    </w:rPr>
  </w:style>
  <w:style w:type="character" w:customStyle="1" w:styleId="CitationCar">
    <w:name w:val="Citation Car"/>
    <w:basedOn w:val="Policepardfaut"/>
    <w:link w:val="Citation"/>
    <w:rsid w:val="00E03743"/>
    <w:rPr>
      <w:i/>
      <w:iCs/>
      <w:color w:val="000000" w:themeColor="text1"/>
      <w:sz w:val="20"/>
    </w:rPr>
  </w:style>
  <w:style w:type="paragraph" w:styleId="Salutations">
    <w:name w:val="Salutation"/>
    <w:basedOn w:val="Normal"/>
    <w:next w:val="Normal"/>
    <w:link w:val="SalutationsCar"/>
    <w:semiHidden/>
    <w:unhideWhenUsed/>
    <w:rsid w:val="00E03743"/>
  </w:style>
  <w:style w:type="character" w:customStyle="1" w:styleId="SalutationsCar">
    <w:name w:val="Salutations Car"/>
    <w:basedOn w:val="Policepardfaut"/>
    <w:link w:val="Salutations"/>
    <w:semiHidden/>
    <w:rsid w:val="00E03743"/>
    <w:rPr>
      <w:color w:val="404040" w:themeColor="text1" w:themeTint="BF"/>
      <w:sz w:val="20"/>
    </w:rPr>
  </w:style>
  <w:style w:type="paragraph" w:styleId="Sous-titre">
    <w:name w:val="Subtitle"/>
    <w:basedOn w:val="Normal"/>
    <w:next w:val="Normal"/>
    <w:link w:val="Sous-titreCar"/>
    <w:qFormat/>
    <w:rsid w:val="00E03743"/>
    <w:pPr>
      <w:numPr>
        <w:ilvl w:val="1"/>
      </w:numPr>
    </w:pPr>
    <w:rPr>
      <w:rFonts w:asciiTheme="majorHAnsi" w:eastAsiaTheme="majorEastAsia" w:hAnsiTheme="majorHAnsi" w:cstheme="majorBidi"/>
      <w:i/>
      <w:iCs/>
      <w:color w:val="7C8F97" w:themeColor="accent1"/>
      <w:spacing w:val="15"/>
      <w:sz w:val="24"/>
      <w:szCs w:val="24"/>
    </w:rPr>
  </w:style>
  <w:style w:type="character" w:customStyle="1" w:styleId="Sous-titreCar">
    <w:name w:val="Sous-titre Car"/>
    <w:basedOn w:val="Policepardfaut"/>
    <w:link w:val="Sous-titre"/>
    <w:rsid w:val="00E03743"/>
    <w:rPr>
      <w:rFonts w:asciiTheme="majorHAnsi" w:eastAsiaTheme="majorEastAsia" w:hAnsiTheme="majorHAnsi" w:cstheme="majorBidi"/>
      <w:i/>
      <w:iCs/>
      <w:color w:val="7C8F97" w:themeColor="accent1"/>
      <w:spacing w:val="15"/>
      <w:sz w:val="24"/>
      <w:szCs w:val="24"/>
    </w:rPr>
  </w:style>
  <w:style w:type="paragraph" w:styleId="Tabledesrfrencesjuridiques">
    <w:name w:val="table of authorities"/>
    <w:basedOn w:val="Normal"/>
    <w:next w:val="Normal"/>
    <w:semiHidden/>
    <w:unhideWhenUsed/>
    <w:rsid w:val="00E03743"/>
    <w:pPr>
      <w:ind w:left="200" w:hanging="200"/>
    </w:pPr>
  </w:style>
  <w:style w:type="paragraph" w:styleId="Tabledesillustrations">
    <w:name w:val="table of figures"/>
    <w:basedOn w:val="Normal"/>
    <w:next w:val="Normal"/>
    <w:semiHidden/>
    <w:unhideWhenUsed/>
    <w:rsid w:val="00E03743"/>
  </w:style>
  <w:style w:type="paragraph" w:styleId="Titre">
    <w:name w:val="Title"/>
    <w:basedOn w:val="Normal"/>
    <w:next w:val="Normal"/>
    <w:link w:val="TitreCar"/>
    <w:qFormat/>
    <w:rsid w:val="00E03743"/>
    <w:pPr>
      <w:pBdr>
        <w:bottom w:val="single" w:sz="8" w:space="4" w:color="7C8F97" w:themeColor="accent1"/>
      </w:pBdr>
      <w:spacing w:after="300"/>
      <w:contextualSpacing/>
    </w:pPr>
    <w:rPr>
      <w:rFonts w:asciiTheme="majorHAnsi" w:eastAsiaTheme="majorEastAsia" w:hAnsiTheme="majorHAnsi" w:cstheme="majorBidi"/>
      <w:color w:val="384347" w:themeColor="text2" w:themeShade="BF"/>
      <w:spacing w:val="5"/>
      <w:kern w:val="28"/>
      <w:sz w:val="52"/>
      <w:szCs w:val="52"/>
    </w:rPr>
  </w:style>
  <w:style w:type="character" w:customStyle="1" w:styleId="TitreCar">
    <w:name w:val="Titre Car"/>
    <w:basedOn w:val="Policepardfaut"/>
    <w:link w:val="Titre"/>
    <w:rsid w:val="00E03743"/>
    <w:rPr>
      <w:rFonts w:asciiTheme="majorHAnsi" w:eastAsiaTheme="majorEastAsia" w:hAnsiTheme="majorHAnsi" w:cstheme="majorBidi"/>
      <w:color w:val="384347" w:themeColor="text2" w:themeShade="BF"/>
      <w:spacing w:val="5"/>
      <w:kern w:val="28"/>
      <w:sz w:val="52"/>
      <w:szCs w:val="52"/>
    </w:rPr>
  </w:style>
  <w:style w:type="paragraph" w:styleId="TitreTR">
    <w:name w:val="toa heading"/>
    <w:basedOn w:val="Normal"/>
    <w:next w:val="Normal"/>
    <w:semiHidden/>
    <w:unhideWhenUsed/>
    <w:rsid w:val="00E03743"/>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semiHidden/>
    <w:unhideWhenUsed/>
    <w:rsid w:val="00E03743"/>
    <w:pPr>
      <w:spacing w:after="100"/>
    </w:pPr>
  </w:style>
  <w:style w:type="paragraph" w:styleId="TM2">
    <w:name w:val="toc 2"/>
    <w:basedOn w:val="Normal"/>
    <w:next w:val="Normal"/>
    <w:autoRedefine/>
    <w:semiHidden/>
    <w:unhideWhenUsed/>
    <w:rsid w:val="00E03743"/>
    <w:pPr>
      <w:spacing w:after="100"/>
      <w:ind w:left="200"/>
    </w:pPr>
  </w:style>
  <w:style w:type="paragraph" w:styleId="TM3">
    <w:name w:val="toc 3"/>
    <w:basedOn w:val="Normal"/>
    <w:next w:val="Normal"/>
    <w:autoRedefine/>
    <w:semiHidden/>
    <w:unhideWhenUsed/>
    <w:rsid w:val="00E03743"/>
    <w:pPr>
      <w:spacing w:after="100"/>
      <w:ind w:left="400"/>
    </w:pPr>
  </w:style>
  <w:style w:type="paragraph" w:styleId="TM4">
    <w:name w:val="toc 4"/>
    <w:basedOn w:val="Normal"/>
    <w:next w:val="Normal"/>
    <w:autoRedefine/>
    <w:semiHidden/>
    <w:unhideWhenUsed/>
    <w:rsid w:val="00E03743"/>
    <w:pPr>
      <w:spacing w:after="100"/>
      <w:ind w:left="600"/>
    </w:pPr>
  </w:style>
  <w:style w:type="paragraph" w:styleId="TM5">
    <w:name w:val="toc 5"/>
    <w:basedOn w:val="Normal"/>
    <w:next w:val="Normal"/>
    <w:autoRedefine/>
    <w:semiHidden/>
    <w:unhideWhenUsed/>
    <w:rsid w:val="00E03743"/>
    <w:pPr>
      <w:spacing w:after="100"/>
      <w:ind w:left="800"/>
    </w:pPr>
  </w:style>
  <w:style w:type="paragraph" w:styleId="TM6">
    <w:name w:val="toc 6"/>
    <w:basedOn w:val="Normal"/>
    <w:next w:val="Normal"/>
    <w:autoRedefine/>
    <w:semiHidden/>
    <w:unhideWhenUsed/>
    <w:rsid w:val="00E03743"/>
    <w:pPr>
      <w:spacing w:after="100"/>
      <w:ind w:left="1000"/>
    </w:pPr>
  </w:style>
  <w:style w:type="paragraph" w:styleId="TM7">
    <w:name w:val="toc 7"/>
    <w:basedOn w:val="Normal"/>
    <w:next w:val="Normal"/>
    <w:autoRedefine/>
    <w:semiHidden/>
    <w:unhideWhenUsed/>
    <w:rsid w:val="00E03743"/>
    <w:pPr>
      <w:spacing w:after="100"/>
      <w:ind w:left="1200"/>
    </w:pPr>
  </w:style>
  <w:style w:type="paragraph" w:styleId="TM8">
    <w:name w:val="toc 8"/>
    <w:basedOn w:val="Normal"/>
    <w:next w:val="Normal"/>
    <w:autoRedefine/>
    <w:semiHidden/>
    <w:unhideWhenUsed/>
    <w:rsid w:val="00E03743"/>
    <w:pPr>
      <w:spacing w:after="100"/>
      <w:ind w:left="1400"/>
    </w:pPr>
  </w:style>
  <w:style w:type="paragraph" w:styleId="TM9">
    <w:name w:val="toc 9"/>
    <w:basedOn w:val="Normal"/>
    <w:next w:val="Normal"/>
    <w:autoRedefine/>
    <w:semiHidden/>
    <w:unhideWhenUsed/>
    <w:rsid w:val="00E03743"/>
    <w:pPr>
      <w:spacing w:after="100"/>
      <w:ind w:left="1600"/>
    </w:pPr>
  </w:style>
  <w:style w:type="paragraph" w:styleId="En-ttedetabledesmatires">
    <w:name w:val="TOC Heading"/>
    <w:basedOn w:val="Titre1"/>
    <w:next w:val="Normal"/>
    <w:semiHidden/>
    <w:unhideWhenUsed/>
    <w:qFormat/>
    <w:rsid w:val="00E03743"/>
    <w:pPr>
      <w:outlineLvl w:val="9"/>
    </w:pPr>
  </w:style>
  <w:style w:type="paragraph" w:customStyle="1" w:styleId="BasicParagraph">
    <w:name w:val="[Basic Paragraph]"/>
    <w:basedOn w:val="Normal"/>
    <w:uiPriority w:val="99"/>
    <w:rsid w:val="00287DE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Grilledutableau">
    <w:name w:val="Table Grid"/>
    <w:basedOn w:val="TableauNormal"/>
    <w:rsid w:val="00A01B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03743"/>
    <w:rPr>
      <w:color w:val="404040" w:themeColor="text1" w:themeTint="BF"/>
      <w:sz w:val="20"/>
    </w:rPr>
  </w:style>
  <w:style w:type="paragraph" w:styleId="Heading1">
    <w:name w:val="heading 1"/>
    <w:basedOn w:val="Normal"/>
    <w:next w:val="Normal"/>
    <w:link w:val="Heading1Char"/>
    <w:qFormat/>
    <w:rsid w:val="00E03743"/>
    <w:pPr>
      <w:keepNext/>
      <w:keepLines/>
      <w:spacing w:before="480"/>
      <w:outlineLvl w:val="0"/>
    </w:pPr>
    <w:rPr>
      <w:rFonts w:asciiTheme="majorHAnsi" w:eastAsiaTheme="majorEastAsia" w:hAnsiTheme="majorHAnsi" w:cstheme="majorBidi"/>
      <w:b/>
      <w:bCs/>
      <w:color w:val="5B6B72" w:themeColor="accent1" w:themeShade="BF"/>
      <w:sz w:val="28"/>
      <w:szCs w:val="28"/>
    </w:rPr>
  </w:style>
  <w:style w:type="paragraph" w:styleId="Heading2">
    <w:name w:val="heading 2"/>
    <w:basedOn w:val="Normal"/>
    <w:next w:val="Normal"/>
    <w:link w:val="Heading2Char"/>
    <w:semiHidden/>
    <w:unhideWhenUsed/>
    <w:qFormat/>
    <w:rsid w:val="00E03743"/>
    <w:pPr>
      <w:keepNext/>
      <w:keepLines/>
      <w:spacing w:before="200"/>
      <w:outlineLvl w:val="1"/>
    </w:pPr>
    <w:rPr>
      <w:rFonts w:asciiTheme="majorHAnsi" w:eastAsiaTheme="majorEastAsia" w:hAnsiTheme="majorHAnsi" w:cstheme="majorBidi"/>
      <w:b/>
      <w:bCs/>
      <w:color w:val="7C8F97" w:themeColor="accent1"/>
      <w:sz w:val="26"/>
      <w:szCs w:val="26"/>
    </w:rPr>
  </w:style>
  <w:style w:type="paragraph" w:styleId="Heading3">
    <w:name w:val="heading 3"/>
    <w:basedOn w:val="Normal"/>
    <w:next w:val="Normal"/>
    <w:link w:val="Heading3Char"/>
    <w:semiHidden/>
    <w:unhideWhenUsed/>
    <w:qFormat/>
    <w:rsid w:val="00E03743"/>
    <w:pPr>
      <w:keepNext/>
      <w:keepLines/>
      <w:spacing w:before="200"/>
      <w:outlineLvl w:val="2"/>
    </w:pPr>
    <w:rPr>
      <w:rFonts w:asciiTheme="majorHAnsi" w:eastAsiaTheme="majorEastAsia" w:hAnsiTheme="majorHAnsi" w:cstheme="majorBidi"/>
      <w:b/>
      <w:bCs/>
      <w:color w:val="7C8F97" w:themeColor="accent1"/>
    </w:rPr>
  </w:style>
  <w:style w:type="paragraph" w:styleId="Heading4">
    <w:name w:val="heading 4"/>
    <w:basedOn w:val="Normal"/>
    <w:next w:val="Normal"/>
    <w:link w:val="Heading4Char"/>
    <w:semiHidden/>
    <w:unhideWhenUsed/>
    <w:qFormat/>
    <w:rsid w:val="00E03743"/>
    <w:pPr>
      <w:keepNext/>
      <w:keepLines/>
      <w:spacing w:before="200"/>
      <w:outlineLvl w:val="3"/>
    </w:pPr>
    <w:rPr>
      <w:rFonts w:asciiTheme="majorHAnsi" w:eastAsiaTheme="majorEastAsia" w:hAnsiTheme="majorHAnsi" w:cstheme="majorBidi"/>
      <w:b/>
      <w:bCs/>
      <w:i/>
      <w:iCs/>
      <w:color w:val="7C8F97" w:themeColor="accent1"/>
    </w:rPr>
  </w:style>
  <w:style w:type="paragraph" w:styleId="Heading5">
    <w:name w:val="heading 5"/>
    <w:basedOn w:val="Normal"/>
    <w:next w:val="Normal"/>
    <w:link w:val="Heading5Char"/>
    <w:semiHidden/>
    <w:unhideWhenUsed/>
    <w:qFormat/>
    <w:rsid w:val="00E03743"/>
    <w:pPr>
      <w:keepNext/>
      <w:keepLines/>
      <w:spacing w:before="200"/>
      <w:outlineLvl w:val="4"/>
    </w:pPr>
    <w:rPr>
      <w:rFonts w:asciiTheme="majorHAnsi" w:eastAsiaTheme="majorEastAsia" w:hAnsiTheme="majorHAnsi" w:cstheme="majorBidi"/>
      <w:color w:val="3C474C" w:themeColor="accent1" w:themeShade="7F"/>
    </w:rPr>
  </w:style>
  <w:style w:type="paragraph" w:styleId="Heading6">
    <w:name w:val="heading 6"/>
    <w:basedOn w:val="Normal"/>
    <w:next w:val="Normal"/>
    <w:link w:val="Heading6Char"/>
    <w:semiHidden/>
    <w:unhideWhenUsed/>
    <w:qFormat/>
    <w:rsid w:val="00E03743"/>
    <w:pPr>
      <w:keepNext/>
      <w:keepLines/>
      <w:spacing w:before="200"/>
      <w:outlineLvl w:val="5"/>
    </w:pPr>
    <w:rPr>
      <w:rFonts w:asciiTheme="majorHAnsi" w:eastAsiaTheme="majorEastAsia" w:hAnsiTheme="majorHAnsi" w:cstheme="majorBidi"/>
      <w:i/>
      <w:iCs/>
      <w:color w:val="3C474C" w:themeColor="accent1" w:themeShade="7F"/>
    </w:rPr>
  </w:style>
  <w:style w:type="paragraph" w:styleId="Heading7">
    <w:name w:val="heading 7"/>
    <w:basedOn w:val="Normal"/>
    <w:next w:val="Normal"/>
    <w:link w:val="Heading7Char"/>
    <w:semiHidden/>
    <w:unhideWhenUsed/>
    <w:qFormat/>
    <w:rsid w:val="00E03743"/>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E03743"/>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E03743"/>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03743"/>
    <w:pPr>
      <w:spacing w:after="200"/>
      <w:ind w:right="144"/>
      <w:jc w:val="right"/>
    </w:pPr>
    <w:rPr>
      <w:color w:val="4B5A60" w:themeColor="text2"/>
      <w:szCs w:val="24"/>
    </w:rPr>
  </w:style>
  <w:style w:type="character" w:customStyle="1" w:styleId="HeaderChar">
    <w:name w:val="Header Char"/>
    <w:basedOn w:val="DefaultParagraphFont"/>
    <w:link w:val="Header"/>
    <w:uiPriority w:val="99"/>
    <w:rsid w:val="00E03743"/>
    <w:rPr>
      <w:color w:val="4B5A60" w:themeColor="text2"/>
      <w:sz w:val="20"/>
      <w:szCs w:val="24"/>
    </w:rPr>
  </w:style>
  <w:style w:type="paragraph" w:styleId="Footer">
    <w:name w:val="footer"/>
    <w:basedOn w:val="Normal"/>
    <w:link w:val="FooterChar"/>
    <w:rsid w:val="00E03743"/>
    <w:pPr>
      <w:tabs>
        <w:tab w:val="center" w:pos="4680"/>
        <w:tab w:val="right" w:pos="9360"/>
      </w:tabs>
      <w:spacing w:before="300"/>
      <w:jc w:val="right"/>
    </w:pPr>
    <w:rPr>
      <w:color w:val="7C8F97" w:themeColor="accent1"/>
      <w:szCs w:val="16"/>
    </w:rPr>
  </w:style>
  <w:style w:type="character" w:customStyle="1" w:styleId="FooterChar">
    <w:name w:val="Footer Char"/>
    <w:basedOn w:val="DefaultParagraphFont"/>
    <w:link w:val="Footer"/>
    <w:rsid w:val="00E03743"/>
    <w:rPr>
      <w:color w:val="7C8F97" w:themeColor="accent1"/>
      <w:sz w:val="20"/>
      <w:szCs w:val="16"/>
    </w:rPr>
  </w:style>
  <w:style w:type="paragraph" w:customStyle="1" w:styleId="Header-Left">
    <w:name w:val="Header-Left"/>
    <w:basedOn w:val="Normal"/>
    <w:rsid w:val="00E03743"/>
    <w:pPr>
      <w:spacing w:before="400" w:after="400"/>
      <w:ind w:left="216"/>
    </w:pPr>
    <w:rPr>
      <w:rFonts w:asciiTheme="majorHAnsi" w:eastAsiaTheme="majorEastAsia" w:hAnsiTheme="majorHAnsi" w:cstheme="majorBidi"/>
      <w:color w:val="4B5A60" w:themeColor="text2"/>
      <w:sz w:val="40"/>
    </w:rPr>
  </w:style>
  <w:style w:type="paragraph" w:customStyle="1" w:styleId="Header-Right">
    <w:name w:val="Header-Right"/>
    <w:basedOn w:val="Normal"/>
    <w:rsid w:val="00E03743"/>
    <w:pPr>
      <w:spacing w:before="80" w:after="80" w:line="220" w:lineRule="atLeast"/>
      <w:ind w:left="216" w:right="216"/>
    </w:pPr>
    <w:rPr>
      <w:color w:val="4B5A60" w:themeColor="text2"/>
      <w:sz w:val="16"/>
    </w:rPr>
  </w:style>
  <w:style w:type="paragraph" w:customStyle="1" w:styleId="DateandRecipient">
    <w:name w:val="Date and Recipient"/>
    <w:basedOn w:val="Normal"/>
    <w:rsid w:val="00E03743"/>
    <w:pPr>
      <w:spacing w:before="600"/>
    </w:pPr>
  </w:style>
  <w:style w:type="paragraph" w:styleId="BodyText">
    <w:name w:val="Body Text"/>
    <w:basedOn w:val="Normal"/>
    <w:link w:val="BodyTextChar"/>
    <w:rsid w:val="00E03743"/>
    <w:pPr>
      <w:spacing w:before="200"/>
    </w:pPr>
    <w:rPr>
      <w:szCs w:val="20"/>
    </w:rPr>
  </w:style>
  <w:style w:type="character" w:customStyle="1" w:styleId="BodyTextChar">
    <w:name w:val="Body Text Char"/>
    <w:basedOn w:val="DefaultParagraphFont"/>
    <w:link w:val="BodyText"/>
    <w:rsid w:val="00E03743"/>
    <w:rPr>
      <w:color w:val="404040" w:themeColor="text1" w:themeTint="BF"/>
      <w:sz w:val="20"/>
      <w:szCs w:val="20"/>
    </w:rPr>
  </w:style>
  <w:style w:type="paragraph" w:styleId="Signature">
    <w:name w:val="Signature"/>
    <w:basedOn w:val="Normal"/>
    <w:link w:val="SignatureChar"/>
    <w:rsid w:val="00E03743"/>
    <w:pPr>
      <w:spacing w:before="720"/>
    </w:pPr>
  </w:style>
  <w:style w:type="character" w:customStyle="1" w:styleId="SignatureChar">
    <w:name w:val="Signature Char"/>
    <w:basedOn w:val="DefaultParagraphFont"/>
    <w:link w:val="Signature"/>
    <w:rsid w:val="00E03743"/>
    <w:rPr>
      <w:color w:val="404040" w:themeColor="text1" w:themeTint="BF"/>
      <w:sz w:val="20"/>
    </w:rPr>
  </w:style>
  <w:style w:type="table" w:customStyle="1" w:styleId="OutsideTable-Header">
    <w:name w:val="Outside Table - Header"/>
    <w:basedOn w:val="TableNormal"/>
    <w:rsid w:val="00E03743"/>
    <w:tblPr>
      <w:tblInd w:w="0" w:type="dxa"/>
      <w:tblCellMar>
        <w:top w:w="72" w:type="dxa"/>
        <w:left w:w="72" w:type="dxa"/>
        <w:bottom w:w="72" w:type="dxa"/>
        <w:right w:w="72" w:type="dxa"/>
      </w:tblCellMar>
    </w:tblPr>
    <w:tcPr>
      <w:shd w:val="clear" w:color="auto" w:fill="7C8F97" w:themeFill="accent1"/>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Ind w:w="0" w:type="dxa"/>
      <w:tblBorders>
        <w:top w:val="single" w:sz="8" w:space="0" w:color="D1D0C8" w:themeColor="background2"/>
        <w:left w:val="single" w:sz="8" w:space="0" w:color="D1D0C8" w:themeColor="background2"/>
        <w:bottom w:val="single" w:sz="8" w:space="0" w:color="D1D0C8" w:themeColor="background2"/>
        <w:right w:val="single" w:sz="8" w:space="0" w:color="D1D0C8" w:themeColor="background2"/>
        <w:insideH w:val="single" w:sz="8" w:space="0" w:color="D1D0C8" w:themeColor="background2"/>
        <w:insideV w:val="single" w:sz="8" w:space="0" w:color="D1D0C8" w:themeColor="background2"/>
      </w:tblBorders>
      <w:tblCellMar>
        <w:top w:w="0" w:type="dxa"/>
        <w:left w:w="0" w:type="dxa"/>
        <w:bottom w:w="0" w:type="dxa"/>
        <w:right w:w="0" w:type="dxa"/>
      </w:tblCellMar>
    </w:tblPr>
    <w:tcPr>
      <w:shd w:val="clear" w:color="auto" w:fill="FFFFFF" w:themeFill="background1"/>
    </w:tcPr>
  </w:style>
  <w:style w:type="table" w:customStyle="1" w:styleId="BorderTable-Header">
    <w:name w:val="Border Table - Header"/>
    <w:basedOn w:val="TableNormal"/>
    <w:rsid w:val="00E03743"/>
    <w:tblPr>
      <w:tblInd w:w="0"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CellMar>
        <w:top w:w="72" w:type="dxa"/>
        <w:left w:w="72" w:type="dxa"/>
        <w:bottom w:w="72" w:type="dxa"/>
        <w:right w:w="72" w:type="dxa"/>
      </w:tblCellMar>
    </w:tblPr>
    <w:tcPr>
      <w:shd w:val="clear" w:color="auto" w:fill="FFFFFF" w:themeFill="background1"/>
    </w:tcPr>
  </w:style>
  <w:style w:type="paragraph" w:styleId="BalloonText">
    <w:name w:val="Balloon Text"/>
    <w:basedOn w:val="Normal"/>
    <w:link w:val="BalloonTextChar"/>
    <w:semiHidden/>
    <w:unhideWhenUsed/>
    <w:rsid w:val="00E03743"/>
    <w:rPr>
      <w:rFonts w:ascii="Tahoma" w:hAnsi="Tahoma" w:cs="Tahoma"/>
      <w:sz w:val="16"/>
      <w:szCs w:val="16"/>
    </w:rPr>
  </w:style>
  <w:style w:type="character" w:customStyle="1" w:styleId="BalloonTextChar">
    <w:name w:val="Balloon Text Char"/>
    <w:basedOn w:val="DefaultParagraphFont"/>
    <w:link w:val="BalloonText"/>
    <w:semiHidden/>
    <w:rsid w:val="00E03743"/>
    <w:rPr>
      <w:rFonts w:ascii="Tahoma" w:hAnsi="Tahoma" w:cs="Tahoma"/>
      <w:color w:val="404040" w:themeColor="text1" w:themeTint="BF"/>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7C8F97" w:themeColor="accent1" w:shadow="1"/>
        <w:left w:val="single" w:sz="2" w:space="10" w:color="7C8F97" w:themeColor="accent1" w:shadow="1"/>
        <w:bottom w:val="single" w:sz="2" w:space="10" w:color="7C8F97" w:themeColor="accent1" w:shadow="1"/>
        <w:right w:val="single" w:sz="2" w:space="10" w:color="7C8F97" w:themeColor="accent1" w:shadow="1"/>
      </w:pBdr>
      <w:ind w:left="1152" w:right="1152"/>
    </w:pPr>
    <w:rPr>
      <w:i/>
      <w:iCs/>
      <w:color w:val="7C8F97" w:themeColor="accent1"/>
    </w:rPr>
  </w:style>
  <w:style w:type="paragraph" w:styleId="BodyText2">
    <w:name w:val="Body Text 2"/>
    <w:basedOn w:val="Normal"/>
    <w:link w:val="BodyText2Char"/>
    <w:semiHidden/>
    <w:unhideWhenUsed/>
    <w:rsid w:val="00E03743"/>
    <w:pPr>
      <w:spacing w:after="120"/>
      <w:ind w:left="360"/>
    </w:pPr>
  </w:style>
  <w:style w:type="paragraph" w:styleId="BodyText3">
    <w:name w:val="Body Text 3"/>
    <w:basedOn w:val="Normal"/>
    <w:link w:val="BodyText3Char"/>
    <w:semiHidden/>
    <w:unhideWhenUsed/>
    <w:rsid w:val="00E03743"/>
    <w:pPr>
      <w:spacing w:after="120"/>
    </w:pPr>
    <w:rPr>
      <w:sz w:val="16"/>
      <w:szCs w:val="16"/>
    </w:rPr>
  </w:style>
  <w:style w:type="character" w:customStyle="1" w:styleId="BodyText3Char">
    <w:name w:val="Body Text 3 Char"/>
    <w:basedOn w:val="DefaultParagraphFont"/>
    <w:link w:val="BodyText3"/>
    <w:semiHidden/>
    <w:rsid w:val="00E03743"/>
    <w:rPr>
      <w:color w:val="404040" w:themeColor="text1" w:themeTint="BF"/>
      <w:sz w:val="16"/>
      <w:szCs w:val="16"/>
    </w:rPr>
  </w:style>
  <w:style w:type="paragraph" w:styleId="BodyTextFirstIndent">
    <w:name w:val="Body Text First Indent"/>
    <w:basedOn w:val="BodyText"/>
    <w:link w:val="BodyTextFirstIndentChar"/>
    <w:semiHidden/>
    <w:unhideWhenUsed/>
    <w:rsid w:val="00E03743"/>
    <w:pPr>
      <w:spacing w:before="0"/>
      <w:ind w:firstLine="360"/>
    </w:pPr>
    <w:rPr>
      <w:szCs w:val="22"/>
    </w:rPr>
  </w:style>
  <w:style w:type="character" w:customStyle="1" w:styleId="BodyTextFirstIndentChar">
    <w:name w:val="Body Text First Indent Char"/>
    <w:basedOn w:val="BodyTextChar"/>
    <w:link w:val="BodyTextFirstIndent"/>
    <w:semiHidden/>
    <w:rsid w:val="00E03743"/>
    <w:rPr>
      <w:color w:val="404040" w:themeColor="text1" w:themeTint="BF"/>
      <w:sz w:val="20"/>
      <w:szCs w:val="20"/>
    </w:rPr>
  </w:style>
  <w:style w:type="character" w:customStyle="1" w:styleId="BodyText2Char">
    <w:name w:val="Body Text 2 Char"/>
    <w:basedOn w:val="DefaultParagraphFont"/>
    <w:link w:val="BodyText2"/>
    <w:semiHidden/>
    <w:rsid w:val="00E03743"/>
    <w:rPr>
      <w:color w:val="404040" w:themeColor="text1" w:themeTint="BF"/>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404040" w:themeColor="text1" w:themeTint="BF"/>
      <w:sz w:val="20"/>
    </w:rPr>
  </w:style>
  <w:style w:type="paragraph" w:styleId="BodyTextIndent2">
    <w:name w:val="Body Text Indent 2"/>
    <w:basedOn w:val="Normal"/>
    <w:link w:val="BodyTextIndent2Char"/>
    <w:semiHidden/>
    <w:unhideWhenUsed/>
    <w:rsid w:val="00E03743"/>
    <w:pPr>
      <w:spacing w:after="120" w:line="480" w:lineRule="auto"/>
      <w:ind w:left="360"/>
    </w:pPr>
  </w:style>
  <w:style w:type="character" w:customStyle="1" w:styleId="BodyTextIndent2Char">
    <w:name w:val="Body Text Indent 2 Char"/>
    <w:basedOn w:val="DefaultParagraphFont"/>
    <w:link w:val="BodyTextIndent2"/>
    <w:semiHidden/>
    <w:rsid w:val="00E03743"/>
    <w:rPr>
      <w:color w:val="404040" w:themeColor="text1" w:themeTint="BF"/>
      <w:sz w:val="20"/>
    </w:rPr>
  </w:style>
  <w:style w:type="paragraph" w:styleId="BodyTextIndent3">
    <w:name w:val="Body Text Indent 3"/>
    <w:basedOn w:val="Normal"/>
    <w:link w:val="BodyTextIndent3Char"/>
    <w:semiHidden/>
    <w:unhideWhenUsed/>
    <w:rsid w:val="00E03743"/>
    <w:pPr>
      <w:spacing w:after="120"/>
      <w:ind w:left="360"/>
    </w:pPr>
    <w:rPr>
      <w:sz w:val="16"/>
      <w:szCs w:val="16"/>
    </w:rPr>
  </w:style>
  <w:style w:type="character" w:customStyle="1" w:styleId="BodyTextIndent3Char">
    <w:name w:val="Body Text Indent 3 Char"/>
    <w:basedOn w:val="DefaultParagraphFont"/>
    <w:link w:val="BodyTextIndent3"/>
    <w:semiHidden/>
    <w:rsid w:val="00E03743"/>
    <w:rPr>
      <w:color w:val="404040" w:themeColor="text1" w:themeTint="BF"/>
      <w:sz w:val="16"/>
      <w:szCs w:val="16"/>
    </w:rPr>
  </w:style>
  <w:style w:type="paragraph" w:styleId="Caption">
    <w:name w:val="caption"/>
    <w:basedOn w:val="Normal"/>
    <w:next w:val="Normal"/>
    <w:semiHidden/>
    <w:unhideWhenUsed/>
    <w:qFormat/>
    <w:rsid w:val="00E03743"/>
    <w:pPr>
      <w:spacing w:after="200"/>
    </w:pPr>
    <w:rPr>
      <w:b/>
      <w:bCs/>
      <w:color w:val="7C8F97" w:themeColor="accent1"/>
      <w:sz w:val="18"/>
      <w:szCs w:val="18"/>
    </w:rPr>
  </w:style>
  <w:style w:type="paragraph" w:styleId="Closing">
    <w:name w:val="Closing"/>
    <w:basedOn w:val="Normal"/>
    <w:link w:val="ClosingChar"/>
    <w:unhideWhenUsed/>
    <w:rsid w:val="00E34BC3"/>
    <w:pPr>
      <w:spacing w:before="200"/>
    </w:pPr>
  </w:style>
  <w:style w:type="character" w:customStyle="1" w:styleId="ClosingChar">
    <w:name w:val="Closing Char"/>
    <w:basedOn w:val="DefaultParagraphFont"/>
    <w:link w:val="Closing"/>
    <w:rsid w:val="00E34BC3"/>
    <w:rPr>
      <w:color w:val="404040" w:themeColor="text1" w:themeTint="BF"/>
      <w:sz w:val="20"/>
    </w:rPr>
  </w:style>
  <w:style w:type="paragraph" w:styleId="CommentText">
    <w:name w:val="annotation text"/>
    <w:basedOn w:val="Normal"/>
    <w:link w:val="CommentTextChar"/>
    <w:semiHidden/>
    <w:unhideWhenUsed/>
    <w:rsid w:val="00E03743"/>
    <w:rPr>
      <w:szCs w:val="20"/>
    </w:rPr>
  </w:style>
  <w:style w:type="character" w:customStyle="1" w:styleId="CommentTextChar">
    <w:name w:val="Comment Text Char"/>
    <w:basedOn w:val="DefaultParagraphFont"/>
    <w:link w:val="CommentText"/>
    <w:semiHidden/>
    <w:rsid w:val="00E03743"/>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basedOn w:val="CommentTextChar"/>
    <w:link w:val="CommentSubject"/>
    <w:semiHidden/>
    <w:rsid w:val="00E03743"/>
    <w:rPr>
      <w:b/>
      <w:bCs/>
      <w:color w:val="404040" w:themeColor="text1" w:themeTint="BF"/>
      <w:sz w:val="20"/>
      <w:szCs w:val="20"/>
    </w:rPr>
  </w:style>
  <w:style w:type="paragraph" w:styleId="Date">
    <w:name w:val="Date"/>
    <w:basedOn w:val="Normal"/>
    <w:next w:val="Normal"/>
    <w:link w:val="DateChar"/>
    <w:semiHidden/>
    <w:unhideWhenUsed/>
    <w:rsid w:val="00E03743"/>
  </w:style>
  <w:style w:type="character" w:customStyle="1" w:styleId="DateChar">
    <w:name w:val="Date Char"/>
    <w:basedOn w:val="DefaultParagraphFont"/>
    <w:link w:val="Date"/>
    <w:semiHidden/>
    <w:rsid w:val="00E03743"/>
    <w:rPr>
      <w:color w:val="404040" w:themeColor="text1" w:themeTint="BF"/>
      <w:sz w:val="20"/>
    </w:rPr>
  </w:style>
  <w:style w:type="paragraph" w:styleId="DocumentMap">
    <w:name w:val="Document Map"/>
    <w:basedOn w:val="Normal"/>
    <w:link w:val="DocumentMapChar"/>
    <w:semiHidden/>
    <w:unhideWhenUsed/>
    <w:rsid w:val="00E03743"/>
    <w:rPr>
      <w:rFonts w:ascii="Tahoma" w:hAnsi="Tahoma" w:cs="Tahoma"/>
      <w:sz w:val="16"/>
      <w:szCs w:val="16"/>
    </w:rPr>
  </w:style>
  <w:style w:type="character" w:customStyle="1" w:styleId="DocumentMapChar">
    <w:name w:val="Document Map Char"/>
    <w:basedOn w:val="DefaultParagraphFont"/>
    <w:link w:val="DocumentMap"/>
    <w:semiHidden/>
    <w:rsid w:val="00E03743"/>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E03743"/>
  </w:style>
  <w:style w:type="character" w:customStyle="1" w:styleId="E-mailSignatureChar">
    <w:name w:val="E-mail Signature Char"/>
    <w:basedOn w:val="DefaultParagraphFont"/>
    <w:link w:val="E-mailSignature"/>
    <w:semiHidden/>
    <w:rsid w:val="00E03743"/>
    <w:rPr>
      <w:color w:val="404040" w:themeColor="text1" w:themeTint="BF"/>
      <w:sz w:val="20"/>
    </w:rPr>
  </w:style>
  <w:style w:type="paragraph" w:styleId="EndnoteText">
    <w:name w:val="endnote text"/>
    <w:basedOn w:val="Normal"/>
    <w:link w:val="EndnoteTextChar"/>
    <w:semiHidden/>
    <w:unhideWhenUsed/>
    <w:rsid w:val="00E03743"/>
    <w:rPr>
      <w:szCs w:val="20"/>
    </w:rPr>
  </w:style>
  <w:style w:type="character" w:customStyle="1" w:styleId="EndnoteTextChar">
    <w:name w:val="Endnote Text Char"/>
    <w:basedOn w:val="DefaultParagraphFont"/>
    <w:link w:val="EndnoteText"/>
    <w:semiHidden/>
    <w:rsid w:val="00E03743"/>
    <w:rPr>
      <w:color w:val="404040" w:themeColor="text1" w:themeTint="BF"/>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E03743"/>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E03743"/>
    <w:rPr>
      <w:szCs w:val="20"/>
    </w:rPr>
  </w:style>
  <w:style w:type="character" w:customStyle="1" w:styleId="FootnoteTextChar">
    <w:name w:val="Footnote Text Char"/>
    <w:basedOn w:val="DefaultParagraphFont"/>
    <w:link w:val="FootnoteText"/>
    <w:semiHidden/>
    <w:rsid w:val="00E03743"/>
    <w:rPr>
      <w:color w:val="404040" w:themeColor="text1" w:themeTint="BF"/>
      <w:sz w:val="20"/>
      <w:szCs w:val="20"/>
    </w:rPr>
  </w:style>
  <w:style w:type="character" w:customStyle="1" w:styleId="Heading1Char">
    <w:name w:val="Heading 1 Char"/>
    <w:basedOn w:val="DefaultParagraphFont"/>
    <w:link w:val="Heading1"/>
    <w:rsid w:val="00E03743"/>
    <w:rPr>
      <w:rFonts w:asciiTheme="majorHAnsi" w:eastAsiaTheme="majorEastAsia" w:hAnsiTheme="majorHAnsi" w:cstheme="majorBidi"/>
      <w:b/>
      <w:bCs/>
      <w:color w:val="5B6B72" w:themeColor="accent1" w:themeShade="BF"/>
      <w:sz w:val="28"/>
      <w:szCs w:val="28"/>
    </w:rPr>
  </w:style>
  <w:style w:type="character" w:customStyle="1" w:styleId="Heading2Char">
    <w:name w:val="Heading 2 Char"/>
    <w:basedOn w:val="DefaultParagraphFont"/>
    <w:link w:val="Heading2"/>
    <w:semiHidden/>
    <w:rsid w:val="00E03743"/>
    <w:rPr>
      <w:rFonts w:asciiTheme="majorHAnsi" w:eastAsiaTheme="majorEastAsia" w:hAnsiTheme="majorHAnsi" w:cstheme="majorBidi"/>
      <w:b/>
      <w:bCs/>
      <w:color w:val="7C8F97" w:themeColor="accent1"/>
      <w:sz w:val="26"/>
      <w:szCs w:val="26"/>
    </w:rPr>
  </w:style>
  <w:style w:type="character" w:customStyle="1" w:styleId="Heading3Char">
    <w:name w:val="Heading 3 Char"/>
    <w:basedOn w:val="DefaultParagraphFont"/>
    <w:link w:val="Heading3"/>
    <w:semiHidden/>
    <w:rsid w:val="00E03743"/>
    <w:rPr>
      <w:rFonts w:asciiTheme="majorHAnsi" w:eastAsiaTheme="majorEastAsia" w:hAnsiTheme="majorHAnsi" w:cstheme="majorBidi"/>
      <w:b/>
      <w:bCs/>
      <w:color w:val="7C8F97" w:themeColor="accent1"/>
      <w:sz w:val="20"/>
    </w:rPr>
  </w:style>
  <w:style w:type="character" w:customStyle="1" w:styleId="Heading4Char">
    <w:name w:val="Heading 4 Char"/>
    <w:basedOn w:val="DefaultParagraphFont"/>
    <w:link w:val="Heading4"/>
    <w:semiHidden/>
    <w:rsid w:val="00E03743"/>
    <w:rPr>
      <w:rFonts w:asciiTheme="majorHAnsi" w:eastAsiaTheme="majorEastAsia" w:hAnsiTheme="majorHAnsi" w:cstheme="majorBidi"/>
      <w:b/>
      <w:bCs/>
      <w:i/>
      <w:iCs/>
      <w:color w:val="7C8F97" w:themeColor="accent1"/>
      <w:sz w:val="20"/>
    </w:rPr>
  </w:style>
  <w:style w:type="character" w:customStyle="1" w:styleId="Heading5Char">
    <w:name w:val="Heading 5 Char"/>
    <w:basedOn w:val="DefaultParagraphFont"/>
    <w:link w:val="Heading5"/>
    <w:semiHidden/>
    <w:rsid w:val="00E03743"/>
    <w:rPr>
      <w:rFonts w:asciiTheme="majorHAnsi" w:eastAsiaTheme="majorEastAsia" w:hAnsiTheme="majorHAnsi" w:cstheme="majorBidi"/>
      <w:color w:val="3C474C" w:themeColor="accent1" w:themeShade="7F"/>
      <w:sz w:val="20"/>
    </w:rPr>
  </w:style>
  <w:style w:type="character" w:customStyle="1" w:styleId="Heading6Char">
    <w:name w:val="Heading 6 Char"/>
    <w:basedOn w:val="DefaultParagraphFont"/>
    <w:link w:val="Heading6"/>
    <w:semiHidden/>
    <w:rsid w:val="00E03743"/>
    <w:rPr>
      <w:rFonts w:asciiTheme="majorHAnsi" w:eastAsiaTheme="majorEastAsia" w:hAnsiTheme="majorHAnsi" w:cstheme="majorBidi"/>
      <w:i/>
      <w:iCs/>
      <w:color w:val="3C474C" w:themeColor="accent1" w:themeShade="7F"/>
      <w:sz w:val="20"/>
    </w:rPr>
  </w:style>
  <w:style w:type="character" w:customStyle="1" w:styleId="Heading7Char">
    <w:name w:val="Heading 7 Char"/>
    <w:basedOn w:val="DefaultParagraphFont"/>
    <w:link w:val="Heading7"/>
    <w:semiHidden/>
    <w:rsid w:val="00E03743"/>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E0374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E03743"/>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E03743"/>
    <w:rPr>
      <w:i/>
      <w:iCs/>
    </w:rPr>
  </w:style>
  <w:style w:type="character" w:customStyle="1" w:styleId="HTMLAddressChar">
    <w:name w:val="HTML Address Char"/>
    <w:basedOn w:val="DefaultParagraphFont"/>
    <w:link w:val="HTMLAddress"/>
    <w:semiHidden/>
    <w:rsid w:val="00E03743"/>
    <w:rPr>
      <w:i/>
      <w:iCs/>
      <w:color w:val="404040" w:themeColor="text1" w:themeTint="BF"/>
      <w:sz w:val="20"/>
    </w:rPr>
  </w:style>
  <w:style w:type="paragraph" w:styleId="HTMLPreformatted">
    <w:name w:val="HTML Preformatted"/>
    <w:basedOn w:val="Normal"/>
    <w:link w:val="HTMLPreformattedChar"/>
    <w:semiHidden/>
    <w:unhideWhenUsed/>
    <w:rsid w:val="00E03743"/>
    <w:rPr>
      <w:rFonts w:ascii="Consolas" w:hAnsi="Consolas"/>
      <w:szCs w:val="20"/>
    </w:rPr>
  </w:style>
  <w:style w:type="character" w:customStyle="1" w:styleId="HTMLPreformattedChar">
    <w:name w:val="HTML Preformatted Char"/>
    <w:basedOn w:val="DefaultParagraphFont"/>
    <w:link w:val="HTMLPreformatted"/>
    <w:semiHidden/>
    <w:rsid w:val="00E03743"/>
    <w:rPr>
      <w:rFonts w:ascii="Consolas" w:hAnsi="Consolas"/>
      <w:color w:val="404040" w:themeColor="text1" w:themeTint="BF"/>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rFonts w:asciiTheme="majorHAnsi" w:eastAsiaTheme="majorEastAsia" w:hAnsiTheme="majorHAnsi" w:cstheme="majorBidi"/>
      <w:b/>
      <w:bCs/>
    </w:rPr>
  </w:style>
  <w:style w:type="paragraph" w:styleId="IntenseQuote">
    <w:name w:val="Intense Quote"/>
    <w:basedOn w:val="Normal"/>
    <w:next w:val="Normal"/>
    <w:link w:val="IntenseQuoteChar"/>
    <w:qFormat/>
    <w:rsid w:val="00E03743"/>
    <w:pPr>
      <w:pBdr>
        <w:bottom w:val="single" w:sz="4" w:space="4" w:color="7C8F97" w:themeColor="accent1"/>
      </w:pBdr>
      <w:spacing w:before="200" w:after="280"/>
      <w:ind w:left="936" w:right="936"/>
    </w:pPr>
    <w:rPr>
      <w:b/>
      <w:bCs/>
      <w:i/>
      <w:iCs/>
      <w:color w:val="7C8F97" w:themeColor="accent1"/>
    </w:rPr>
  </w:style>
  <w:style w:type="character" w:customStyle="1" w:styleId="IntenseQuoteChar">
    <w:name w:val="Intense Quote Char"/>
    <w:basedOn w:val="DefaultParagraphFont"/>
    <w:link w:val="IntenseQuote"/>
    <w:rsid w:val="00E03743"/>
    <w:rPr>
      <w:b/>
      <w:bCs/>
      <w:i/>
      <w:iCs/>
      <w:color w:val="7C8F97" w:themeColor="accent1"/>
      <w:sz w:val="20"/>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styleId="ListParagraph">
    <w:name w:val="List Paragraph"/>
    <w:basedOn w:val="Normal"/>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E03743"/>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E03743"/>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E03743"/>
    <w:rPr>
      <w:color w:val="404040" w:themeColor="text1" w:themeTint="BF"/>
      <w:sz w:val="20"/>
    </w:rPr>
  </w:style>
  <w:style w:type="paragraph" w:styleId="NormalWeb">
    <w:name w:val="Normal (Web)"/>
    <w:basedOn w:val="Normal"/>
    <w:semiHidden/>
    <w:unhideWhenUsed/>
    <w:rsid w:val="00E03743"/>
    <w:rPr>
      <w:rFonts w:ascii="Times New Roman" w:hAnsi="Times New Roman" w:cs="Times New Roman"/>
      <w:sz w:val="24"/>
      <w:szCs w:val="24"/>
    </w:rPr>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style>
  <w:style w:type="character" w:customStyle="1" w:styleId="NoteHeadingChar">
    <w:name w:val="Note Heading Char"/>
    <w:basedOn w:val="DefaultParagraphFont"/>
    <w:link w:val="NoteHeading"/>
    <w:semiHidden/>
    <w:rsid w:val="00E03743"/>
    <w:rPr>
      <w:color w:val="404040" w:themeColor="text1" w:themeTint="BF"/>
      <w:sz w:val="20"/>
    </w:rPr>
  </w:style>
  <w:style w:type="paragraph" w:styleId="PlainText">
    <w:name w:val="Plain Text"/>
    <w:basedOn w:val="Normal"/>
    <w:link w:val="PlainTextChar"/>
    <w:semiHidden/>
    <w:unhideWhenUsed/>
    <w:rsid w:val="00E03743"/>
    <w:rPr>
      <w:rFonts w:ascii="Consolas" w:hAnsi="Consolas"/>
      <w:sz w:val="21"/>
      <w:szCs w:val="21"/>
    </w:rPr>
  </w:style>
  <w:style w:type="character" w:customStyle="1" w:styleId="PlainTextChar">
    <w:name w:val="Plain Text Char"/>
    <w:basedOn w:val="DefaultParagraphFont"/>
    <w:link w:val="PlainText"/>
    <w:semiHidden/>
    <w:rsid w:val="00E03743"/>
    <w:rPr>
      <w:rFonts w:ascii="Consolas" w:hAnsi="Consolas"/>
      <w:color w:val="404040" w:themeColor="text1" w:themeTint="BF"/>
      <w:sz w:val="21"/>
      <w:szCs w:val="21"/>
    </w:rPr>
  </w:style>
  <w:style w:type="paragraph" w:styleId="Quote">
    <w:name w:val="Quote"/>
    <w:basedOn w:val="Normal"/>
    <w:next w:val="Normal"/>
    <w:link w:val="QuoteChar"/>
    <w:qFormat/>
    <w:rsid w:val="00E03743"/>
    <w:rPr>
      <w:i/>
      <w:iCs/>
      <w:color w:val="000000" w:themeColor="text1"/>
    </w:rPr>
  </w:style>
  <w:style w:type="character" w:customStyle="1" w:styleId="QuoteChar">
    <w:name w:val="Quote Char"/>
    <w:basedOn w:val="DefaultParagraphFont"/>
    <w:link w:val="Quote"/>
    <w:rsid w:val="00E03743"/>
    <w:rPr>
      <w:i/>
      <w:iCs/>
      <w:color w:val="000000" w:themeColor="text1"/>
      <w:sz w:val="20"/>
    </w:rPr>
  </w:style>
  <w:style w:type="paragraph" w:styleId="Salutation">
    <w:name w:val="Salutation"/>
    <w:basedOn w:val="Normal"/>
    <w:next w:val="Normal"/>
    <w:link w:val="SalutationChar"/>
    <w:semiHidden/>
    <w:unhideWhenUsed/>
    <w:rsid w:val="00E03743"/>
  </w:style>
  <w:style w:type="character" w:customStyle="1" w:styleId="SalutationChar">
    <w:name w:val="Salutation Char"/>
    <w:basedOn w:val="DefaultParagraphFont"/>
    <w:link w:val="Salutation"/>
    <w:semiHidden/>
    <w:rsid w:val="00E03743"/>
    <w:rPr>
      <w:color w:val="404040" w:themeColor="text1" w:themeTint="BF"/>
      <w:sz w:val="20"/>
    </w:rPr>
  </w:style>
  <w:style w:type="paragraph" w:styleId="Subtitle">
    <w:name w:val="Subtitle"/>
    <w:basedOn w:val="Normal"/>
    <w:next w:val="Normal"/>
    <w:link w:val="SubtitleChar"/>
    <w:qFormat/>
    <w:rsid w:val="00E03743"/>
    <w:pPr>
      <w:numPr>
        <w:ilvl w:val="1"/>
      </w:numPr>
    </w:pPr>
    <w:rPr>
      <w:rFonts w:asciiTheme="majorHAnsi" w:eastAsiaTheme="majorEastAsia" w:hAnsiTheme="majorHAnsi" w:cstheme="majorBidi"/>
      <w:i/>
      <w:iCs/>
      <w:color w:val="7C8F97" w:themeColor="accent1"/>
      <w:spacing w:val="15"/>
      <w:sz w:val="24"/>
      <w:szCs w:val="24"/>
    </w:rPr>
  </w:style>
  <w:style w:type="character" w:customStyle="1" w:styleId="SubtitleChar">
    <w:name w:val="Subtitle Char"/>
    <w:basedOn w:val="DefaultParagraphFont"/>
    <w:link w:val="Subtitle"/>
    <w:rsid w:val="00E03743"/>
    <w:rPr>
      <w:rFonts w:asciiTheme="majorHAnsi" w:eastAsiaTheme="majorEastAsia" w:hAnsiTheme="majorHAnsi" w:cstheme="majorBidi"/>
      <w:i/>
      <w:iCs/>
      <w:color w:val="7C8F97" w:themeColor="accent1"/>
      <w:spacing w:val="15"/>
      <w:sz w:val="24"/>
      <w:szCs w:val="24"/>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7C8F97" w:themeColor="accent1"/>
      </w:pBdr>
      <w:spacing w:after="300"/>
      <w:contextualSpacing/>
    </w:pPr>
    <w:rPr>
      <w:rFonts w:asciiTheme="majorHAnsi" w:eastAsiaTheme="majorEastAsia" w:hAnsiTheme="majorHAnsi" w:cstheme="majorBidi"/>
      <w:color w:val="384347" w:themeColor="text2" w:themeShade="BF"/>
      <w:spacing w:val="5"/>
      <w:kern w:val="28"/>
      <w:sz w:val="52"/>
      <w:szCs w:val="52"/>
    </w:rPr>
  </w:style>
  <w:style w:type="character" w:customStyle="1" w:styleId="TitleChar">
    <w:name w:val="Title Char"/>
    <w:basedOn w:val="DefaultParagraphFont"/>
    <w:link w:val="Title"/>
    <w:rsid w:val="00E03743"/>
    <w:rPr>
      <w:rFonts w:asciiTheme="majorHAnsi" w:eastAsiaTheme="majorEastAsia" w:hAnsiTheme="majorHAnsi" w:cstheme="majorBidi"/>
      <w:color w:val="384347" w:themeColor="text2" w:themeShade="BF"/>
      <w:spacing w:val="5"/>
      <w:kern w:val="28"/>
      <w:sz w:val="52"/>
      <w:szCs w:val="52"/>
    </w:rPr>
  </w:style>
  <w:style w:type="paragraph" w:styleId="TOAHeading">
    <w:name w:val="toa heading"/>
    <w:basedOn w:val="Normal"/>
    <w:next w:val="Normal"/>
    <w:semiHidden/>
    <w:unhideWhenUsed/>
    <w:rsid w:val="00E0374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paragraph" w:customStyle="1" w:styleId="BasicParagraph">
    <w:name w:val="[Basic Paragraph]"/>
    <w:basedOn w:val="Normal"/>
    <w:uiPriority w:val="99"/>
    <w:rsid w:val="00287DE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r="http://schemas.openxmlformats.org/officeDocument/2006/relationships" xmlns:w="http://schemas.openxmlformats.org/wordprocessingml/2006/main">
  <w:divs>
    <w:div w:id="13042470">
      <w:bodyDiv w:val="1"/>
      <w:marLeft w:val="0"/>
      <w:marRight w:val="0"/>
      <w:marTop w:val="0"/>
      <w:marBottom w:val="0"/>
      <w:divBdr>
        <w:top w:val="none" w:sz="0" w:space="0" w:color="auto"/>
        <w:left w:val="none" w:sz="0" w:space="0" w:color="auto"/>
        <w:bottom w:val="none" w:sz="0" w:space="0" w:color="auto"/>
        <w:right w:val="none" w:sz="0" w:space="0" w:color="auto"/>
      </w:divBdr>
    </w:div>
    <w:div w:id="158737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3A3008E3C823A469792BEDBD23F4966"/>
        <w:category>
          <w:name w:val="General"/>
          <w:gallery w:val="placeholder"/>
        </w:category>
        <w:types>
          <w:type w:val="bbPlcHdr"/>
        </w:types>
        <w:behaviors>
          <w:behavior w:val="content"/>
        </w:behaviors>
        <w:guid w:val="{CCE85329-1DDA-EA45-8DD8-7F8B7566C2C2}"/>
      </w:docPartPr>
      <w:docPartBody>
        <w:p w:rsidR="009712CF" w:rsidRDefault="0014179E">
          <w:pPr>
            <w:pStyle w:val="Corpsdetexte"/>
          </w:pPr>
          <w:r>
            <w:t xml:space="preserve">Fusce neque mi, consectetuer gravida, convallis ac, varius a, pede. Fusce pellentesque pretium quam. Ut luctus, justo id volutpat iaculis, est diam pulvinar sem, quis bibendum turpis dui eget mauris. Sed in mauris. Ut massa. Pellentesque condimentum felis nec sapien. Integer posuere elit at turpis. Nulla facilisi. Sed sapien ipsum, commodo ut, facilisis vitae, ultrices non, metus. Aenean non nulla. Curabitur molestie volutpat magna. Vestibulum tempor faucibus nisi. Pellentesque vitae enim. </w:t>
          </w:r>
        </w:p>
        <w:p w:rsidR="009712CF" w:rsidRDefault="0014179E">
          <w:pPr>
            <w:pStyle w:val="Corpsdetexte"/>
          </w:pPr>
          <w:r>
            <w:t xml:space="preserve">Aliquam rhoncus volutpat mauris. Sed auctor. Donec tincidunt velit et tellus. Donec sed augue eget lacus placerat adipiscing. Ut convallis suscipit nulla. Morbi posuere ullamcorper ligula. Duis sit amet odio nec lorem ornare gravida. Suspendisse ante nulla, gravida quis, eleifend sit amet, placerat eget, purus. Sed egestas magna ut erat. Vivamus euismod, odio id mattis porttitor, tellus nisl consectetuer turpis, ut auctor enim justo euismod nulla. Fusce eget diam vulputate massa tempor tempor. </w:t>
          </w:r>
        </w:p>
        <w:p w:rsidR="009712CF" w:rsidRDefault="0014179E">
          <w:pPr>
            <w:pStyle w:val="D3A3008E3C823A469792BEDBD23F4966"/>
          </w:pPr>
          <w:r>
            <w:t>In ante. Phasellus convallis, nisl in vestibulum facilisis, lacus pede bibendum urna, dapibus pellentesque eros magna sed nibh. Etiam tortor arcu, porta nec, laoreet quis, mollis in, libero. Aenean dapibus est a metus. In sit amet elit. Pellentesque luctus lacus scelerisque arcu. Cras mattis diam. Sed molestie, lectus id bibendum luctus, magna orci luctus quam, et auctor urna diam sit amet ligula. Sed purus dui, suscipit et, malesuada non, consectetuer in, augue. Proin et sapien. Maecenas aliquam, nibh id aliquet tincidunt, ante neque pulvinar mauris, sit amet fermentum nibh augue mollis risus. Mauris porttitor varius mauris. Vivamus in urna et sem accumsan imperdiet. Aenean fringilla, eros tincidunt gravida elementum, justo eros pharetra felis, in rhoncus arcu lectus non enim. Phasellus odio tortor, mattis ut, mattis elementum, luctus at, orci.</w:t>
          </w:r>
        </w:p>
      </w:docPartBody>
    </w:docPart>
    <w:docPart>
      <w:docPartPr>
        <w:name w:val="0D5EF4D0EFE54773BDB0AEA3DA7020A6"/>
        <w:category>
          <w:name w:val="Général"/>
          <w:gallery w:val="placeholder"/>
        </w:category>
        <w:types>
          <w:type w:val="bbPlcHdr"/>
        </w:types>
        <w:behaviors>
          <w:behavior w:val="content"/>
        </w:behaviors>
        <w:guid w:val="{85A36605-D583-485B-BA96-5EEED30321B4}"/>
      </w:docPartPr>
      <w:docPartBody>
        <w:p w:rsidR="007B766F" w:rsidRDefault="007B766F">
          <w:pPr>
            <w:pStyle w:val="Corpsdetexte"/>
          </w:pPr>
          <w:r>
            <w:t xml:space="preserve">Fusce neque mi, consectetuer gravida, convallis ac, varius a, pede. Fusce pellentesque pretium quam. Ut luctus, justo id volutpat iaculis, est diam pulvinar sem, quis bibendum turpis dui eget mauris. Sed in mauris. Ut massa. Pellentesque condimentum felis nec sapien. Integer posuere elit at turpis. Nulla facilisi. Sed sapien ipsum, commodo ut, facilisis vitae, ultrices non, metus. Aenean non nulla. Curabitur molestie volutpat magna. Vestibulum tempor faucibus nisi. Pellentesque vitae enim. </w:t>
          </w:r>
        </w:p>
        <w:p w:rsidR="007B766F" w:rsidRDefault="007B766F">
          <w:pPr>
            <w:pStyle w:val="Corpsdetexte"/>
          </w:pPr>
          <w:r>
            <w:t xml:space="preserve">Aliquam rhoncus volutpat mauris. Sed auctor. Donec tincidunt velit et tellus. Donec sed augue eget lacus placerat adipiscing. Ut convallis suscipit nulla. Morbi posuere ullamcorper ligula. Duis sit amet odio nec lorem ornare gravida. Suspendisse ante nulla, gravida quis, eleifend sit amet, placerat eget, purus. Sed egestas magna ut erat. Vivamus euismod, odio id mattis porttitor, tellus nisl consectetuer turpis, ut auctor enim justo euismod nulla. Fusce eget diam vulputate massa tempor tempor. </w:t>
          </w:r>
        </w:p>
        <w:p w:rsidR="006336F1" w:rsidRDefault="007B766F" w:rsidP="007B766F">
          <w:pPr>
            <w:pStyle w:val="0D5EF4D0EFE54773BDB0AEA3DA7020A6"/>
          </w:pPr>
          <w:r>
            <w:t>In ante. Phasellus convallis, nisl in vestibulum facilisis, lacus pede bibendum urna, dapibus pellentesque eros magna sed nibh. Etiam tortor arcu, porta nec, laoreet quis, mollis in, libero. Aenean dapibus est a metus. In sit amet elit. Pellentesque luctus lacus scelerisque arcu. Cras mattis diam. Sed molestie, lectus id bibendum luctus, magna orci luctus quam, et auctor urna diam sit amet ligula. Sed purus dui, suscipit et, malesuada non, consectetuer in, augue. Proin et sapien. Maecenas aliquam, nibh id aliquet tincidunt, ante neque pulvinar mauris, sit amet fermentum nibh augue mollis risus. Mauris porttitor varius mauris. Vivamus in urna et sem accumsan imperdiet. Aenean fringilla, eros tincidunt gravida elementum, justo eros pharetra felis, in rhoncus arcu lectus non enim. Phasellus odio tortor, mattis ut, mattis elementum, luctus at, orci.</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boto-Regular-webfon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Avenir 35 Ligh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oNotTrackMoves/>
  <w:defaultTabStop w:val="720"/>
  <w:hyphenationZone w:val="425"/>
  <w:characterSpacingControl w:val="doNotCompress"/>
  <w:compat>
    <w:useFELayout/>
  </w:compat>
  <w:rsids>
    <w:rsidRoot w:val="0014179E"/>
    <w:rsid w:val="000309AC"/>
    <w:rsid w:val="00032F5A"/>
    <w:rsid w:val="000C259E"/>
    <w:rsid w:val="00112B13"/>
    <w:rsid w:val="00134652"/>
    <w:rsid w:val="0014179E"/>
    <w:rsid w:val="00386CDF"/>
    <w:rsid w:val="003B3055"/>
    <w:rsid w:val="00502127"/>
    <w:rsid w:val="005617D5"/>
    <w:rsid w:val="006336F1"/>
    <w:rsid w:val="006B166F"/>
    <w:rsid w:val="00747A97"/>
    <w:rsid w:val="007B766F"/>
    <w:rsid w:val="0083237D"/>
    <w:rsid w:val="008819E0"/>
    <w:rsid w:val="00895322"/>
    <w:rsid w:val="009479BD"/>
    <w:rsid w:val="009712CF"/>
    <w:rsid w:val="009D4565"/>
    <w:rsid w:val="00D112A6"/>
    <w:rsid w:val="00DE44B0"/>
    <w:rsid w:val="00E5757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C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7B766F"/>
    <w:pPr>
      <w:spacing w:before="60" w:after="60"/>
    </w:pPr>
    <w:rPr>
      <w:rFonts w:eastAsiaTheme="minorHAnsi"/>
      <w:color w:val="404040" w:themeColor="text1" w:themeTint="BF"/>
      <w:sz w:val="20"/>
      <w:szCs w:val="20"/>
      <w:lang w:val="en-US" w:eastAsia="en-US"/>
    </w:rPr>
  </w:style>
  <w:style w:type="character" w:customStyle="1" w:styleId="CorpsdetexteCar">
    <w:name w:val="Corps de texte Car"/>
    <w:basedOn w:val="Policepardfaut"/>
    <w:link w:val="Corpsdetexte"/>
    <w:rsid w:val="007B766F"/>
    <w:rPr>
      <w:rFonts w:eastAsiaTheme="minorHAnsi"/>
      <w:color w:val="404040" w:themeColor="text1" w:themeTint="BF"/>
      <w:sz w:val="20"/>
      <w:szCs w:val="20"/>
      <w:lang w:val="en-US" w:eastAsia="en-US"/>
    </w:rPr>
  </w:style>
  <w:style w:type="paragraph" w:customStyle="1" w:styleId="D3A3008E3C823A469792BEDBD23F4966">
    <w:name w:val="D3A3008E3C823A469792BEDBD23F4966"/>
    <w:rsid w:val="009712CF"/>
  </w:style>
  <w:style w:type="paragraph" w:customStyle="1" w:styleId="8CEE5F4C9254D946B50B4A44591B96D1">
    <w:name w:val="8CEE5F4C9254D946B50B4A44591B96D1"/>
    <w:rsid w:val="0014179E"/>
  </w:style>
  <w:style w:type="paragraph" w:customStyle="1" w:styleId="EBE2D970D9C6B74887BA6427C2D1E660">
    <w:name w:val="EBE2D970D9C6B74887BA6427C2D1E660"/>
    <w:rsid w:val="0014179E"/>
  </w:style>
  <w:style w:type="paragraph" w:customStyle="1" w:styleId="61BC54F8CF0BF44BB52405DD7D743FA3">
    <w:name w:val="61BC54F8CF0BF44BB52405DD7D743FA3"/>
    <w:rsid w:val="0014179E"/>
  </w:style>
  <w:style w:type="paragraph" w:customStyle="1" w:styleId="00D36F596ACA314C8435A375972AFC51">
    <w:name w:val="00D36F596ACA314C8435A375972AFC51"/>
    <w:rsid w:val="0014179E"/>
  </w:style>
  <w:style w:type="paragraph" w:customStyle="1" w:styleId="31F4F5E88A5AAA4CB65EDFC599A99F86">
    <w:name w:val="31F4F5E88A5AAA4CB65EDFC599A99F86"/>
    <w:rsid w:val="0014179E"/>
  </w:style>
  <w:style w:type="paragraph" w:customStyle="1" w:styleId="2A5B35ED9BFA4297B31AC075058DEDDC">
    <w:name w:val="2A5B35ED9BFA4297B31AC075058DEDDC"/>
    <w:rsid w:val="00747A97"/>
    <w:pPr>
      <w:spacing w:after="200" w:line="276" w:lineRule="auto"/>
    </w:pPr>
    <w:rPr>
      <w:sz w:val="22"/>
      <w:szCs w:val="22"/>
      <w:lang w:eastAsia="fr-FR"/>
    </w:rPr>
  </w:style>
  <w:style w:type="paragraph" w:customStyle="1" w:styleId="0D5EF4D0EFE54773BDB0AEA3DA7020A6">
    <w:name w:val="0D5EF4D0EFE54773BDB0AEA3DA7020A6"/>
    <w:rsid w:val="007B766F"/>
    <w:pPr>
      <w:spacing w:after="200" w:line="276" w:lineRule="auto"/>
    </w:pPr>
    <w:rPr>
      <w:sz w:val="22"/>
      <w:szCs w:val="22"/>
      <w:lang w:eastAsia="fr-FR"/>
    </w:rPr>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357F1-017B-4B80-8515-B17160AB0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9</Pages>
  <Words>1223</Words>
  <Characters>6728</Characters>
  <Application>Microsoft Office Word</Application>
  <DocSecurity>0</DocSecurity>
  <Lines>56</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7936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Los Patos</dc:creator>
  <cp:keywords/>
  <dc:description/>
  <cp:lastModifiedBy>chouraqui</cp:lastModifiedBy>
  <cp:revision>36</cp:revision>
  <cp:lastPrinted>2016-12-22T09:05:00Z</cp:lastPrinted>
  <dcterms:created xsi:type="dcterms:W3CDTF">2016-05-17T20:16:00Z</dcterms:created>
  <dcterms:modified xsi:type="dcterms:W3CDTF">2017-04-27T08:04:00Z</dcterms:modified>
  <cp:category/>
</cp:coreProperties>
</file>